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A6385" w14:textId="77777777" w:rsidR="0099712D" w:rsidRDefault="004E7E9A" w:rsidP="00AB10DB">
      <w:pPr>
        <w:pStyle w:val="Titre1"/>
        <w:rPr>
          <w:rFonts w:ascii="Marianne" w:hAnsi="Marianne"/>
          <w:color w:val="FFC000"/>
          <w:sz w:val="28"/>
        </w:rPr>
      </w:pPr>
      <w:r>
        <w:rPr>
          <w:rFonts w:ascii="Marianne" w:hAnsi="Marianne"/>
          <w:noProof/>
          <w:color w:val="FFC000"/>
          <w:sz w:val="28"/>
        </w:rPr>
        <w:drawing>
          <wp:anchor distT="0" distB="0" distL="114300" distR="114300" simplePos="0" relativeHeight="251658240" behindDoc="0" locked="0" layoutInCell="1" allowOverlap="1" wp14:anchorId="23E30C2D" wp14:editId="5856DE28">
            <wp:simplePos x="0" y="0"/>
            <wp:positionH relativeFrom="column">
              <wp:posOffset>-516505</wp:posOffset>
            </wp:positionH>
            <wp:positionV relativeFrom="paragraph">
              <wp:posOffset>-1927131</wp:posOffset>
            </wp:positionV>
            <wp:extent cx="7839856" cy="110947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JOKS_Dossier de candidature_pagedegarde_compressed.pdf"/>
                    <pic:cNvPicPr/>
                  </pic:nvPicPr>
                  <pic:blipFill>
                    <a:blip r:embed="rId11">
                      <a:extLst>
                        <a:ext uri="{28A0092B-C50C-407E-A947-70E740481C1C}">
                          <a14:useLocalDpi xmlns:a14="http://schemas.microsoft.com/office/drawing/2010/main" val="0"/>
                        </a:ext>
                      </a:extLst>
                    </a:blip>
                    <a:stretch>
                      <a:fillRect/>
                    </a:stretch>
                  </pic:blipFill>
                  <pic:spPr>
                    <a:xfrm>
                      <a:off x="0" y="0"/>
                      <a:ext cx="7839856" cy="11094700"/>
                    </a:xfrm>
                    <a:prstGeom prst="rect">
                      <a:avLst/>
                    </a:prstGeom>
                  </pic:spPr>
                </pic:pic>
              </a:graphicData>
            </a:graphic>
            <wp14:sizeRelH relativeFrom="page">
              <wp14:pctWidth>0</wp14:pctWidth>
            </wp14:sizeRelH>
            <wp14:sizeRelV relativeFrom="page">
              <wp14:pctHeight>0</wp14:pctHeight>
            </wp14:sizeRelV>
          </wp:anchor>
        </w:drawing>
      </w:r>
    </w:p>
    <w:p w14:paraId="5CD8B7E3" w14:textId="77777777" w:rsidR="0099712D" w:rsidRDefault="0099712D" w:rsidP="00AB10DB">
      <w:pPr>
        <w:pStyle w:val="Titre1"/>
        <w:rPr>
          <w:rFonts w:ascii="Marianne" w:hAnsi="Marianne"/>
          <w:color w:val="FFC000"/>
          <w:sz w:val="28"/>
        </w:rPr>
      </w:pPr>
    </w:p>
    <w:p w14:paraId="01135FC0" w14:textId="77777777" w:rsidR="0099712D" w:rsidRDefault="0099712D" w:rsidP="00AB10DB">
      <w:pPr>
        <w:pStyle w:val="Titre1"/>
        <w:rPr>
          <w:rFonts w:ascii="Marianne" w:hAnsi="Marianne"/>
          <w:color w:val="FFC000"/>
          <w:sz w:val="28"/>
        </w:rPr>
      </w:pPr>
    </w:p>
    <w:p w14:paraId="5F4D0BE2" w14:textId="77777777" w:rsidR="0099712D" w:rsidRDefault="0099712D" w:rsidP="00AB10DB">
      <w:pPr>
        <w:pStyle w:val="Titre1"/>
        <w:rPr>
          <w:rFonts w:ascii="Marianne" w:hAnsi="Marianne"/>
          <w:color w:val="FFC000"/>
          <w:sz w:val="28"/>
        </w:rPr>
      </w:pPr>
    </w:p>
    <w:p w14:paraId="29CDD3B7" w14:textId="77777777" w:rsidR="0099712D" w:rsidRDefault="0099712D" w:rsidP="00AB10DB">
      <w:pPr>
        <w:pStyle w:val="Titre1"/>
        <w:rPr>
          <w:rFonts w:ascii="Marianne" w:hAnsi="Marianne"/>
          <w:color w:val="FFC000"/>
          <w:sz w:val="28"/>
        </w:rPr>
      </w:pPr>
    </w:p>
    <w:p w14:paraId="583FE706" w14:textId="77777777" w:rsidR="0099712D" w:rsidRDefault="0099712D" w:rsidP="00AB10DB">
      <w:pPr>
        <w:pStyle w:val="Titre1"/>
        <w:rPr>
          <w:rFonts w:ascii="Marianne" w:hAnsi="Marianne"/>
          <w:color w:val="FFC000"/>
          <w:sz w:val="28"/>
        </w:rPr>
      </w:pPr>
    </w:p>
    <w:p w14:paraId="268EBF53" w14:textId="77777777" w:rsidR="0099712D" w:rsidRDefault="0099712D" w:rsidP="00AB10DB">
      <w:pPr>
        <w:pStyle w:val="Titre1"/>
        <w:rPr>
          <w:rFonts w:ascii="Marianne" w:hAnsi="Marianne"/>
          <w:color w:val="FFC000"/>
          <w:sz w:val="28"/>
        </w:rPr>
      </w:pPr>
    </w:p>
    <w:p w14:paraId="4D4EAD71" w14:textId="77777777" w:rsidR="0099712D" w:rsidRDefault="0099712D" w:rsidP="00AB10DB">
      <w:pPr>
        <w:pStyle w:val="Titre1"/>
        <w:rPr>
          <w:rFonts w:ascii="Marianne" w:hAnsi="Marianne"/>
          <w:color w:val="FFC000"/>
          <w:sz w:val="28"/>
        </w:rPr>
      </w:pPr>
    </w:p>
    <w:p w14:paraId="5E609D2B" w14:textId="77777777" w:rsidR="0099712D" w:rsidRDefault="0099712D" w:rsidP="00AB10DB">
      <w:pPr>
        <w:pStyle w:val="Titre1"/>
        <w:rPr>
          <w:rFonts w:ascii="Marianne" w:hAnsi="Marianne"/>
          <w:color w:val="FFC000"/>
          <w:sz w:val="28"/>
        </w:rPr>
      </w:pPr>
    </w:p>
    <w:p w14:paraId="3B7A61A6" w14:textId="77777777" w:rsidR="0099712D" w:rsidRDefault="0099712D" w:rsidP="00AB10DB">
      <w:pPr>
        <w:pStyle w:val="Titre1"/>
        <w:rPr>
          <w:rFonts w:ascii="Marianne" w:hAnsi="Marianne"/>
          <w:color w:val="FFC000"/>
          <w:sz w:val="28"/>
        </w:rPr>
      </w:pPr>
    </w:p>
    <w:p w14:paraId="6100EDC7" w14:textId="77777777" w:rsidR="0099712D" w:rsidRDefault="0099712D" w:rsidP="00AB10DB">
      <w:pPr>
        <w:pStyle w:val="Titre1"/>
        <w:rPr>
          <w:rFonts w:ascii="Marianne" w:hAnsi="Marianne"/>
          <w:color w:val="FFC000"/>
          <w:sz w:val="28"/>
        </w:rPr>
      </w:pPr>
    </w:p>
    <w:p w14:paraId="7BAEC847" w14:textId="77777777" w:rsidR="0099712D" w:rsidRDefault="0099712D" w:rsidP="00AB10DB">
      <w:pPr>
        <w:pStyle w:val="Titre1"/>
        <w:rPr>
          <w:rFonts w:ascii="Marianne" w:hAnsi="Marianne"/>
          <w:color w:val="FFC000"/>
          <w:sz w:val="28"/>
        </w:rPr>
      </w:pPr>
    </w:p>
    <w:p w14:paraId="7B463597" w14:textId="77777777" w:rsidR="0099712D" w:rsidRDefault="0099712D" w:rsidP="00AB10DB">
      <w:pPr>
        <w:pStyle w:val="Titre1"/>
        <w:rPr>
          <w:rFonts w:ascii="Marianne" w:hAnsi="Marianne"/>
          <w:color w:val="FFC000"/>
          <w:sz w:val="28"/>
        </w:rPr>
      </w:pPr>
    </w:p>
    <w:p w14:paraId="4F82CDFA" w14:textId="77777777" w:rsidR="0099712D" w:rsidRDefault="0099712D" w:rsidP="00AB10DB">
      <w:pPr>
        <w:pStyle w:val="Titre1"/>
        <w:rPr>
          <w:rFonts w:ascii="Marianne" w:hAnsi="Marianne"/>
          <w:color w:val="FFC000"/>
          <w:sz w:val="28"/>
        </w:rPr>
      </w:pPr>
    </w:p>
    <w:p w14:paraId="6824CDDA" w14:textId="77777777" w:rsidR="0099712D" w:rsidRDefault="0099712D" w:rsidP="00AB10DB">
      <w:pPr>
        <w:pStyle w:val="Titre1"/>
        <w:rPr>
          <w:rFonts w:ascii="Marianne" w:hAnsi="Marianne"/>
          <w:color w:val="FFC000"/>
          <w:sz w:val="28"/>
        </w:rPr>
      </w:pPr>
    </w:p>
    <w:p w14:paraId="66FA22D2" w14:textId="77777777" w:rsidR="0099712D" w:rsidRDefault="0099712D" w:rsidP="00AB10DB">
      <w:pPr>
        <w:pStyle w:val="Titre1"/>
        <w:rPr>
          <w:rFonts w:ascii="Marianne" w:hAnsi="Marianne"/>
          <w:color w:val="FFC000"/>
          <w:sz w:val="28"/>
        </w:rPr>
      </w:pPr>
    </w:p>
    <w:p w14:paraId="2516D172" w14:textId="77777777" w:rsidR="0099712D" w:rsidRDefault="0099712D" w:rsidP="00AB10DB">
      <w:pPr>
        <w:pStyle w:val="Titre1"/>
        <w:rPr>
          <w:rFonts w:ascii="Marianne" w:hAnsi="Marianne"/>
          <w:color w:val="FFC000"/>
          <w:sz w:val="28"/>
        </w:rPr>
      </w:pPr>
    </w:p>
    <w:p w14:paraId="776DBF41" w14:textId="77777777" w:rsidR="0099712D" w:rsidRDefault="0099712D" w:rsidP="00AB10DB">
      <w:pPr>
        <w:pStyle w:val="Titre1"/>
        <w:rPr>
          <w:rFonts w:ascii="Marianne" w:hAnsi="Marianne"/>
          <w:color w:val="FFC000"/>
          <w:sz w:val="28"/>
        </w:rPr>
      </w:pPr>
    </w:p>
    <w:p w14:paraId="484F0D56" w14:textId="77777777" w:rsidR="0099712D" w:rsidRDefault="0099712D" w:rsidP="00AB10DB">
      <w:pPr>
        <w:pStyle w:val="Titre1"/>
        <w:rPr>
          <w:rFonts w:ascii="Marianne" w:hAnsi="Marianne"/>
          <w:color w:val="FFC000"/>
          <w:sz w:val="28"/>
        </w:rPr>
      </w:pPr>
    </w:p>
    <w:p w14:paraId="1BBF654D" w14:textId="77777777" w:rsidR="0099712D" w:rsidRDefault="0099712D" w:rsidP="00AB10DB">
      <w:pPr>
        <w:pStyle w:val="Titre1"/>
        <w:rPr>
          <w:rFonts w:ascii="Marianne" w:hAnsi="Marianne"/>
          <w:color w:val="FFC000"/>
          <w:sz w:val="28"/>
        </w:rPr>
      </w:pPr>
    </w:p>
    <w:p w14:paraId="189DF246" w14:textId="77777777" w:rsidR="0099712D" w:rsidRDefault="0099712D" w:rsidP="00AB10DB">
      <w:pPr>
        <w:pStyle w:val="Titre1"/>
        <w:rPr>
          <w:rFonts w:ascii="Marianne" w:hAnsi="Marianne"/>
          <w:color w:val="FFC000"/>
          <w:sz w:val="28"/>
        </w:rPr>
      </w:pPr>
    </w:p>
    <w:p w14:paraId="7E641CDA" w14:textId="77777777" w:rsidR="00AB10DB" w:rsidRPr="00EF5B43" w:rsidRDefault="00AB10DB" w:rsidP="00AB10DB">
      <w:pPr>
        <w:pStyle w:val="Titre1"/>
        <w:rPr>
          <w:rFonts w:ascii="Marianne" w:hAnsi="Marianne"/>
          <w:color w:val="FFC000"/>
          <w:sz w:val="24"/>
        </w:rPr>
      </w:pPr>
      <w:r w:rsidRPr="00EF5B43">
        <w:rPr>
          <w:rFonts w:ascii="Marianne" w:hAnsi="Marianne"/>
          <w:color w:val="FFC000"/>
          <w:sz w:val="24"/>
        </w:rPr>
        <w:lastRenderedPageBreak/>
        <w:t>L’ACCELERATEUR ENTREPRENEURS DJOKS</w:t>
      </w:r>
    </w:p>
    <w:p w14:paraId="61B3C497" w14:textId="77777777" w:rsidR="00AB10DB" w:rsidRPr="00EF5B43" w:rsidRDefault="00AB10DB" w:rsidP="00AB10DB">
      <w:pPr>
        <w:pStyle w:val="Titre1"/>
        <w:jc w:val="both"/>
        <w:rPr>
          <w:rFonts w:ascii="Marianne" w:hAnsi="Marianne"/>
          <w:b w:val="0"/>
          <w:color w:val="000000" w:themeColor="text1"/>
          <w:sz w:val="22"/>
        </w:rPr>
      </w:pPr>
      <w:r w:rsidRPr="00EF5B43">
        <w:rPr>
          <w:rFonts w:ascii="Marianne" w:hAnsi="Marianne"/>
          <w:b w:val="0"/>
          <w:color w:val="000000" w:themeColor="text1"/>
          <w:sz w:val="22"/>
        </w:rPr>
        <w:t>L’accélérateur « entrepreneurs Djoks » est issu du dispositif entreprenariat pour tous initié par BPI France et porté par la BGE Guyane.</w:t>
      </w:r>
    </w:p>
    <w:p w14:paraId="4889B630" w14:textId="77777777" w:rsidR="00AB10DB" w:rsidRPr="00EF5B43" w:rsidRDefault="00AB10DB" w:rsidP="00AB10DB">
      <w:pPr>
        <w:pStyle w:val="Titre1"/>
        <w:jc w:val="both"/>
        <w:rPr>
          <w:rFonts w:ascii="Marianne" w:hAnsi="Marianne"/>
          <w:color w:val="FFC000"/>
          <w:sz w:val="24"/>
        </w:rPr>
      </w:pPr>
      <w:r w:rsidRPr="00EF5B43">
        <w:rPr>
          <w:rFonts w:ascii="Marianne" w:hAnsi="Marianne"/>
          <w:color w:val="FFC000"/>
          <w:sz w:val="24"/>
        </w:rPr>
        <w:t>OBJECTIFS</w:t>
      </w:r>
    </w:p>
    <w:p w14:paraId="661F2767" w14:textId="77777777" w:rsidR="00AB10DB" w:rsidRPr="00EF5B43" w:rsidRDefault="00AB10DB" w:rsidP="00AB10DB">
      <w:pPr>
        <w:pStyle w:val="Titre1"/>
        <w:numPr>
          <w:ilvl w:val="0"/>
          <w:numId w:val="4"/>
        </w:numPr>
        <w:jc w:val="both"/>
        <w:rPr>
          <w:rFonts w:ascii="Marianne" w:hAnsi="Marianne"/>
          <w:b w:val="0"/>
          <w:color w:val="000000" w:themeColor="text1"/>
          <w:sz w:val="22"/>
        </w:rPr>
      </w:pPr>
      <w:r w:rsidRPr="00EF5B43">
        <w:rPr>
          <w:rFonts w:ascii="Marianne" w:hAnsi="Marianne"/>
          <w:b w:val="0"/>
          <w:color w:val="000000" w:themeColor="text1"/>
          <w:sz w:val="22"/>
        </w:rPr>
        <w:t xml:space="preserve">Valider le niveau d’adéquation personne – projet – environnement </w:t>
      </w:r>
    </w:p>
    <w:p w14:paraId="54377DB2" w14:textId="77777777" w:rsidR="00AB10DB" w:rsidRPr="00EF5B43" w:rsidRDefault="00AB10DB" w:rsidP="00AB10DB">
      <w:pPr>
        <w:pStyle w:val="Titre1"/>
        <w:numPr>
          <w:ilvl w:val="0"/>
          <w:numId w:val="4"/>
        </w:numPr>
        <w:jc w:val="both"/>
        <w:rPr>
          <w:rFonts w:ascii="Marianne" w:hAnsi="Marianne"/>
          <w:b w:val="0"/>
          <w:color w:val="000000" w:themeColor="text1"/>
          <w:sz w:val="22"/>
        </w:rPr>
      </w:pPr>
      <w:r w:rsidRPr="00EF5B43">
        <w:rPr>
          <w:rFonts w:ascii="Marianne" w:hAnsi="Marianne"/>
          <w:b w:val="0"/>
          <w:color w:val="000000" w:themeColor="text1"/>
          <w:sz w:val="22"/>
        </w:rPr>
        <w:t xml:space="preserve">Cibler les forces et faiblesses du projet/ de l’entreprise </w:t>
      </w:r>
    </w:p>
    <w:p w14:paraId="6FDE095A" w14:textId="77777777" w:rsidR="00AB10DB" w:rsidRPr="00EF5B43" w:rsidRDefault="00AB10DB" w:rsidP="00AB10DB">
      <w:pPr>
        <w:pStyle w:val="Titre1"/>
        <w:numPr>
          <w:ilvl w:val="0"/>
          <w:numId w:val="4"/>
        </w:numPr>
        <w:jc w:val="both"/>
        <w:rPr>
          <w:rFonts w:ascii="Marianne" w:hAnsi="Marianne"/>
          <w:b w:val="0"/>
          <w:color w:val="000000" w:themeColor="text1"/>
          <w:sz w:val="22"/>
        </w:rPr>
      </w:pPr>
      <w:r w:rsidRPr="00EF5B43">
        <w:rPr>
          <w:rFonts w:ascii="Marianne" w:hAnsi="Marianne"/>
          <w:b w:val="0"/>
          <w:color w:val="000000" w:themeColor="text1"/>
          <w:sz w:val="22"/>
        </w:rPr>
        <w:t xml:space="preserve">Stabiliser le modèle économique du projet/ de l’entreprise </w:t>
      </w:r>
    </w:p>
    <w:p w14:paraId="3419ACEB" w14:textId="77777777" w:rsidR="00AB10DB" w:rsidRPr="00EF5B43" w:rsidRDefault="00AB10DB" w:rsidP="00AB10DB">
      <w:pPr>
        <w:pStyle w:val="Titre1"/>
        <w:numPr>
          <w:ilvl w:val="0"/>
          <w:numId w:val="4"/>
        </w:numPr>
        <w:jc w:val="both"/>
        <w:rPr>
          <w:rFonts w:ascii="Marianne" w:hAnsi="Marianne"/>
          <w:b w:val="0"/>
          <w:color w:val="000000" w:themeColor="text1"/>
          <w:sz w:val="22"/>
        </w:rPr>
      </w:pPr>
      <w:r w:rsidRPr="00EF5B43">
        <w:rPr>
          <w:rFonts w:ascii="Marianne" w:hAnsi="Marianne"/>
          <w:b w:val="0"/>
          <w:color w:val="000000" w:themeColor="text1"/>
          <w:sz w:val="22"/>
        </w:rPr>
        <w:t xml:space="preserve">Identifier les stades de développement de l’entreprise et ses leviers de croissance à actionner </w:t>
      </w:r>
    </w:p>
    <w:p w14:paraId="580B8A83" w14:textId="77777777" w:rsidR="00AB10DB" w:rsidRPr="00EF5B43" w:rsidRDefault="00AB10DB" w:rsidP="00AB10DB">
      <w:pPr>
        <w:pStyle w:val="Titre1"/>
        <w:numPr>
          <w:ilvl w:val="0"/>
          <w:numId w:val="4"/>
        </w:numPr>
        <w:jc w:val="both"/>
        <w:rPr>
          <w:rFonts w:ascii="Marianne" w:hAnsi="Marianne"/>
          <w:b w:val="0"/>
          <w:color w:val="000000" w:themeColor="text1"/>
          <w:sz w:val="22"/>
        </w:rPr>
      </w:pPr>
      <w:r w:rsidRPr="00EF5B43">
        <w:rPr>
          <w:rFonts w:ascii="Marianne" w:hAnsi="Marianne"/>
          <w:b w:val="0"/>
          <w:color w:val="000000" w:themeColor="text1"/>
          <w:sz w:val="22"/>
        </w:rPr>
        <w:t xml:space="preserve">Consolider les compétences, les ressources, et les motivations de l’entrepreneur en activité́ </w:t>
      </w:r>
    </w:p>
    <w:p w14:paraId="4DCDA6F2" w14:textId="77777777" w:rsidR="00AB10DB" w:rsidRPr="00EF5B43" w:rsidRDefault="00AB10DB" w:rsidP="00AB10DB">
      <w:pPr>
        <w:pStyle w:val="Titre1"/>
        <w:numPr>
          <w:ilvl w:val="0"/>
          <w:numId w:val="4"/>
        </w:numPr>
        <w:jc w:val="both"/>
        <w:rPr>
          <w:rFonts w:ascii="Marianne" w:hAnsi="Marianne"/>
          <w:b w:val="0"/>
          <w:color w:val="000000" w:themeColor="text1"/>
          <w:sz w:val="22"/>
        </w:rPr>
      </w:pPr>
      <w:r w:rsidRPr="00EF5B43">
        <w:rPr>
          <w:rFonts w:ascii="Marianne" w:hAnsi="Marianne"/>
          <w:b w:val="0"/>
          <w:color w:val="000000" w:themeColor="text1"/>
          <w:sz w:val="22"/>
        </w:rPr>
        <w:t xml:space="preserve">Accompagner l’entrepreneur à adopter une posture de chef d’entreprise </w:t>
      </w:r>
    </w:p>
    <w:p w14:paraId="658A6635" w14:textId="77777777" w:rsidR="00AB10DB" w:rsidRPr="00EF5B43" w:rsidRDefault="00AB10DB" w:rsidP="00AB10DB">
      <w:pPr>
        <w:pStyle w:val="Titre1"/>
        <w:jc w:val="both"/>
        <w:rPr>
          <w:rFonts w:ascii="Marianne" w:hAnsi="Marianne"/>
          <w:b w:val="0"/>
          <w:color w:val="55005D"/>
          <w:sz w:val="24"/>
        </w:rPr>
      </w:pPr>
    </w:p>
    <w:p w14:paraId="097FE65C" w14:textId="77777777" w:rsidR="00AB10DB" w:rsidRPr="00EF5B43" w:rsidRDefault="00AB10DB" w:rsidP="00AB10DB">
      <w:pPr>
        <w:pStyle w:val="Titre1"/>
        <w:jc w:val="both"/>
        <w:rPr>
          <w:rFonts w:ascii="Marianne" w:hAnsi="Marianne"/>
          <w:color w:val="FFC000"/>
          <w:sz w:val="24"/>
        </w:rPr>
      </w:pPr>
      <w:r w:rsidRPr="00EF5B43">
        <w:rPr>
          <w:rFonts w:ascii="Marianne" w:hAnsi="Marianne"/>
          <w:color w:val="FFC000"/>
          <w:sz w:val="24"/>
        </w:rPr>
        <w:t>ELIGIBILITE</w:t>
      </w:r>
    </w:p>
    <w:p w14:paraId="0AB50881" w14:textId="77777777" w:rsidR="00AB10DB" w:rsidRPr="00EF5B43" w:rsidRDefault="00AB10DB" w:rsidP="00AB10DB">
      <w:pPr>
        <w:pStyle w:val="Titre1"/>
        <w:jc w:val="both"/>
        <w:rPr>
          <w:rFonts w:ascii="Marianne" w:hAnsi="Marianne"/>
          <w:b w:val="0"/>
          <w:color w:val="000000" w:themeColor="text1"/>
          <w:sz w:val="22"/>
        </w:rPr>
      </w:pPr>
      <w:r w:rsidRPr="00EF5B43">
        <w:rPr>
          <w:rFonts w:ascii="Marianne" w:hAnsi="Marianne"/>
          <w:b w:val="0"/>
          <w:color w:val="000000" w:themeColor="text1"/>
          <w:sz w:val="22"/>
        </w:rPr>
        <w:t xml:space="preserve">Ce dispositif cible la phase de création/reprise d’entreprise et est destiné́ à accompagner des entrepreneurs en activité́ depuis moins de 24 mois (ou en voie de créer), en priorité́ issus ou implantés au sein des quartiers politiques de la ville (QPV), afin de les faire évoluer en futurs dirigeants d’entreprises durables. </w:t>
      </w:r>
    </w:p>
    <w:p w14:paraId="5E13EF5D" w14:textId="77777777" w:rsidR="00AB10DB" w:rsidRPr="00EF5B43" w:rsidRDefault="00AB10DB" w:rsidP="00AB10DB">
      <w:pPr>
        <w:pStyle w:val="Titre1"/>
        <w:jc w:val="both"/>
        <w:rPr>
          <w:rFonts w:ascii="Marianne" w:hAnsi="Marianne"/>
          <w:b w:val="0"/>
          <w:color w:val="000000" w:themeColor="text1"/>
          <w:sz w:val="22"/>
        </w:rPr>
      </w:pPr>
      <w:r w:rsidRPr="00EF5B43">
        <w:rPr>
          <w:rFonts w:ascii="Marianne" w:hAnsi="Marianne"/>
          <w:b w:val="0"/>
          <w:color w:val="000000" w:themeColor="text1"/>
          <w:sz w:val="22"/>
        </w:rPr>
        <w:t>Pour vérifier si vous êtes implanté ou issu d’un QPV, rendez-vous sur le site du Système d’Information Géographique de la politique de la ville.</w:t>
      </w:r>
    </w:p>
    <w:p w14:paraId="3DD2ACF6" w14:textId="77777777" w:rsidR="00AB10DB" w:rsidRPr="00EF5B43" w:rsidRDefault="00AB10DB" w:rsidP="00AB10DB">
      <w:pPr>
        <w:pStyle w:val="Titre1"/>
        <w:jc w:val="both"/>
        <w:rPr>
          <w:rFonts w:ascii="Marianne" w:hAnsi="Marianne"/>
          <w:b w:val="0"/>
          <w:color w:val="000000" w:themeColor="text1"/>
          <w:sz w:val="24"/>
        </w:rPr>
      </w:pPr>
      <w:r w:rsidRPr="00EF5B43">
        <w:rPr>
          <w:rFonts w:ascii="Marianne" w:hAnsi="Marianne"/>
          <w:b w:val="0"/>
          <w:color w:val="000000" w:themeColor="text1"/>
          <w:sz w:val="24"/>
        </w:rPr>
        <w:t>•</w:t>
      </w:r>
      <w:r w:rsidRPr="00EF5B43">
        <w:rPr>
          <w:rFonts w:ascii="Marianne" w:hAnsi="Marianne"/>
          <w:b w:val="0"/>
          <w:color w:val="000000" w:themeColor="text1"/>
          <w:sz w:val="24"/>
        </w:rPr>
        <w:tab/>
      </w:r>
      <w:r w:rsidRPr="00EF5B43">
        <w:rPr>
          <w:rFonts w:ascii="Marianne" w:hAnsi="Marianne"/>
          <w:b w:val="0"/>
          <w:color w:val="000000" w:themeColor="text1"/>
          <w:sz w:val="22"/>
        </w:rPr>
        <w:t>Êtes-vous issu ou implanté en QPV ?</w:t>
      </w:r>
      <w:r w:rsidRPr="00EF5B43">
        <w:rPr>
          <w:rFonts w:ascii="Marianne" w:hAnsi="Marianne"/>
          <w:b w:val="0"/>
          <w:color w:val="000000" w:themeColor="text1"/>
          <w:sz w:val="24"/>
        </w:rPr>
        <w:t xml:space="preserve"> </w:t>
      </w:r>
    </w:p>
    <w:p w14:paraId="56421B9A" w14:textId="28356DDA" w:rsidR="00EF5B43" w:rsidRPr="00EF5B43" w:rsidRDefault="00AB10DB" w:rsidP="00EF5B43">
      <w:pPr>
        <w:pStyle w:val="Titre1"/>
        <w:rPr>
          <w:rFonts w:ascii="Marianne" w:hAnsi="Marianne"/>
          <w:b w:val="0"/>
          <w:color w:val="000000" w:themeColor="text1"/>
          <w:sz w:val="22"/>
        </w:rPr>
      </w:pPr>
      <w:r w:rsidRPr="00EF5B43">
        <w:rPr>
          <w:rFonts w:ascii="Marianne" w:hAnsi="Marianne"/>
          <w:b w:val="0"/>
          <w:color w:val="000000" w:themeColor="text1"/>
          <w:sz w:val="24"/>
        </w:rPr>
        <w:t xml:space="preserve">          </w:t>
      </w:r>
      <w:r w:rsidRPr="00EF5B43">
        <w:rPr>
          <w:rFonts w:ascii="Marianne" w:hAnsi="Marianne"/>
          <w:b w:val="0"/>
          <w:color w:val="000000" w:themeColor="text1"/>
          <w:sz w:val="22"/>
        </w:rPr>
        <w:fldChar w:fldCharType="begin">
          <w:ffData>
            <w:name w:val="CaseACocher9"/>
            <w:enabled/>
            <w:calcOnExit w:val="0"/>
            <w:checkBox>
              <w:sizeAuto/>
              <w:default w:val="0"/>
              <w:checked w:val="0"/>
            </w:checkBox>
          </w:ffData>
        </w:fldChar>
      </w:r>
      <w:bookmarkStart w:id="0" w:name="CaseACocher9"/>
      <w:r w:rsidRPr="00EF5B43">
        <w:rPr>
          <w:rFonts w:ascii="Marianne" w:hAnsi="Marianne"/>
          <w:b w:val="0"/>
          <w:color w:val="000000" w:themeColor="text1"/>
          <w:sz w:val="22"/>
        </w:rPr>
        <w:instrText xml:space="preserve"> FORMCHECKBOX </w:instrText>
      </w:r>
      <w:r w:rsidR="00B96348">
        <w:rPr>
          <w:rFonts w:ascii="Marianne" w:hAnsi="Marianne"/>
          <w:b w:val="0"/>
          <w:color w:val="000000" w:themeColor="text1"/>
          <w:sz w:val="22"/>
        </w:rPr>
      </w:r>
      <w:r w:rsidR="00B96348">
        <w:rPr>
          <w:rFonts w:ascii="Marianne" w:hAnsi="Marianne"/>
          <w:b w:val="0"/>
          <w:color w:val="000000" w:themeColor="text1"/>
          <w:sz w:val="22"/>
        </w:rPr>
        <w:fldChar w:fldCharType="separate"/>
      </w:r>
      <w:r w:rsidRPr="00EF5B43">
        <w:rPr>
          <w:rFonts w:ascii="Marianne" w:hAnsi="Marianne"/>
          <w:b w:val="0"/>
          <w:color w:val="000000" w:themeColor="text1"/>
          <w:sz w:val="22"/>
        </w:rPr>
        <w:fldChar w:fldCharType="end"/>
      </w:r>
      <w:bookmarkEnd w:id="0"/>
      <w:r w:rsidRPr="00EF5B43">
        <w:rPr>
          <w:rFonts w:ascii="Marianne" w:hAnsi="Marianne"/>
          <w:b w:val="0"/>
          <w:color w:val="000000" w:themeColor="text1"/>
          <w:sz w:val="22"/>
        </w:rPr>
        <w:t xml:space="preserve"> Oui   </w:t>
      </w:r>
      <w:r w:rsidRPr="00EF5B43">
        <w:rPr>
          <w:rFonts w:ascii="Marianne" w:hAnsi="Marianne"/>
          <w:b w:val="0"/>
          <w:color w:val="000000" w:themeColor="text1"/>
          <w:sz w:val="22"/>
        </w:rPr>
        <w:fldChar w:fldCharType="begin">
          <w:ffData>
            <w:name w:val="CaseACocher10"/>
            <w:enabled/>
            <w:calcOnExit w:val="0"/>
            <w:checkBox>
              <w:sizeAuto/>
              <w:default w:val="0"/>
              <w:checked w:val="0"/>
            </w:checkBox>
          </w:ffData>
        </w:fldChar>
      </w:r>
      <w:bookmarkStart w:id="1" w:name="CaseACocher10"/>
      <w:r w:rsidRPr="00EF5B43">
        <w:rPr>
          <w:rFonts w:ascii="Marianne" w:hAnsi="Marianne"/>
          <w:b w:val="0"/>
          <w:color w:val="000000" w:themeColor="text1"/>
          <w:sz w:val="22"/>
        </w:rPr>
        <w:instrText xml:space="preserve"> FORMCHECKBOX </w:instrText>
      </w:r>
      <w:r w:rsidR="00B96348">
        <w:rPr>
          <w:rFonts w:ascii="Marianne" w:hAnsi="Marianne"/>
          <w:b w:val="0"/>
          <w:color w:val="000000" w:themeColor="text1"/>
          <w:sz w:val="22"/>
        </w:rPr>
      </w:r>
      <w:r w:rsidR="00B96348">
        <w:rPr>
          <w:rFonts w:ascii="Marianne" w:hAnsi="Marianne"/>
          <w:b w:val="0"/>
          <w:color w:val="000000" w:themeColor="text1"/>
          <w:sz w:val="22"/>
        </w:rPr>
        <w:fldChar w:fldCharType="separate"/>
      </w:r>
      <w:r w:rsidRPr="00EF5B43">
        <w:rPr>
          <w:rFonts w:ascii="Marianne" w:hAnsi="Marianne"/>
          <w:b w:val="0"/>
          <w:color w:val="000000" w:themeColor="text1"/>
          <w:sz w:val="22"/>
        </w:rPr>
        <w:fldChar w:fldCharType="end"/>
      </w:r>
      <w:bookmarkEnd w:id="1"/>
      <w:r w:rsidRPr="00EF5B43">
        <w:rPr>
          <w:rFonts w:ascii="Marianne" w:hAnsi="Marianne"/>
          <w:b w:val="0"/>
          <w:color w:val="000000" w:themeColor="text1"/>
          <w:sz w:val="22"/>
        </w:rPr>
        <w:t xml:space="preserve"> Non</w:t>
      </w:r>
    </w:p>
    <w:p w14:paraId="4129D2AA" w14:textId="77777777" w:rsidR="00AB10DB" w:rsidRPr="00EF5B43" w:rsidRDefault="00AB10DB" w:rsidP="00AB10DB">
      <w:pPr>
        <w:pStyle w:val="Titre1"/>
        <w:rPr>
          <w:rFonts w:ascii="Marianne" w:hAnsi="Marianne"/>
          <w:color w:val="FFC000"/>
          <w:sz w:val="24"/>
        </w:rPr>
      </w:pPr>
      <w:r w:rsidRPr="00EF5B43">
        <w:rPr>
          <w:rFonts w:ascii="Marianne" w:hAnsi="Marianne"/>
          <w:color w:val="FFC000"/>
          <w:sz w:val="24"/>
        </w:rPr>
        <w:t>LE DOSSIER DE CANDIDATURE</w:t>
      </w:r>
    </w:p>
    <w:p w14:paraId="7C8396ED" w14:textId="77777777" w:rsidR="00AB10DB" w:rsidRPr="00EF5B43" w:rsidRDefault="00AB10DB" w:rsidP="00AB10DB">
      <w:pPr>
        <w:pStyle w:val="Titre1"/>
        <w:jc w:val="both"/>
        <w:rPr>
          <w:rFonts w:ascii="Marianne" w:hAnsi="Marianne"/>
          <w:b w:val="0"/>
          <w:color w:val="000000" w:themeColor="text1"/>
          <w:sz w:val="22"/>
        </w:rPr>
      </w:pPr>
      <w:r w:rsidRPr="00EF5B43">
        <w:rPr>
          <w:rFonts w:ascii="Marianne" w:hAnsi="Marianne"/>
          <w:b w:val="0"/>
          <w:color w:val="000000" w:themeColor="text1"/>
          <w:sz w:val="22"/>
        </w:rPr>
        <w:t>Le dossier de candidature proposé par BGE Guyane vise à comprendre et à connaître le projet d’entreprise porté par le créateur dans l’optique de vérifier la compatibilité et la pertinence du projet avec la vocation d’entrepreneur Djoks, accélérateur création.</w:t>
      </w:r>
    </w:p>
    <w:p w14:paraId="5F41F3C3" w14:textId="77777777" w:rsidR="00AB10DB" w:rsidRPr="00EF5B43" w:rsidRDefault="00AB10DB" w:rsidP="00AB10DB">
      <w:pPr>
        <w:pStyle w:val="Titre1"/>
        <w:rPr>
          <w:rFonts w:ascii="Marianne" w:hAnsi="Marianne"/>
          <w:color w:val="000000" w:themeColor="text1"/>
          <w:sz w:val="22"/>
        </w:rPr>
      </w:pPr>
      <w:r w:rsidRPr="00EF5B43">
        <w:rPr>
          <w:rFonts w:ascii="Marianne" w:hAnsi="Marianne"/>
          <w:b w:val="0"/>
          <w:color w:val="000000" w:themeColor="text1"/>
          <w:sz w:val="22"/>
        </w:rPr>
        <w:t xml:space="preserve">Ce dossier doit être </w:t>
      </w:r>
      <w:r w:rsidRPr="00EF5B43">
        <w:rPr>
          <w:rFonts w:ascii="Marianne" w:hAnsi="Marianne"/>
          <w:color w:val="000000" w:themeColor="text1"/>
          <w:sz w:val="22"/>
        </w:rPr>
        <w:t>complet</w:t>
      </w:r>
      <w:r w:rsidRPr="00EF5B43">
        <w:rPr>
          <w:rFonts w:ascii="Marianne" w:hAnsi="Marianne"/>
          <w:b w:val="0"/>
          <w:color w:val="000000" w:themeColor="text1"/>
          <w:sz w:val="22"/>
        </w:rPr>
        <w:t xml:space="preserve">, </w:t>
      </w:r>
      <w:r w:rsidRPr="00EF5B43">
        <w:rPr>
          <w:rFonts w:ascii="Marianne" w:hAnsi="Marianne"/>
          <w:color w:val="000000" w:themeColor="text1"/>
          <w:sz w:val="22"/>
        </w:rPr>
        <w:t>précis, clair</w:t>
      </w:r>
      <w:r w:rsidRPr="00EF5B43">
        <w:rPr>
          <w:rFonts w:ascii="Marianne" w:hAnsi="Marianne"/>
          <w:b w:val="0"/>
          <w:color w:val="000000" w:themeColor="text1"/>
          <w:sz w:val="22"/>
        </w:rPr>
        <w:t xml:space="preserve"> et </w:t>
      </w:r>
      <w:r w:rsidRPr="00EF5B43">
        <w:rPr>
          <w:rFonts w:ascii="Marianne" w:hAnsi="Marianne"/>
          <w:color w:val="000000" w:themeColor="text1"/>
          <w:sz w:val="22"/>
        </w:rPr>
        <w:t>soigné.</w:t>
      </w:r>
    </w:p>
    <w:p w14:paraId="00316ED0" w14:textId="77777777" w:rsidR="00AB10DB" w:rsidRDefault="00AB10DB" w:rsidP="00AB10DB">
      <w:pPr>
        <w:pStyle w:val="Titre1"/>
        <w:rPr>
          <w:rFonts w:ascii="Marianne" w:hAnsi="Marianne"/>
          <w:color w:val="FFC000"/>
          <w:sz w:val="24"/>
        </w:rPr>
      </w:pPr>
    </w:p>
    <w:p w14:paraId="0374D56B" w14:textId="77777777" w:rsidR="00EF5B43" w:rsidRPr="00EF5B43" w:rsidRDefault="00EF5B43" w:rsidP="00EF5B43"/>
    <w:p w14:paraId="342C11A9" w14:textId="77777777" w:rsidR="00AB10DB" w:rsidRPr="00EF5B43" w:rsidRDefault="00AB10DB" w:rsidP="00AB10DB">
      <w:pPr>
        <w:pStyle w:val="Titre1"/>
        <w:rPr>
          <w:rFonts w:ascii="Marianne" w:hAnsi="Marianne"/>
          <w:color w:val="FFC000"/>
          <w:sz w:val="24"/>
        </w:rPr>
      </w:pPr>
      <w:r w:rsidRPr="00EF5B43">
        <w:rPr>
          <w:rFonts w:ascii="Marianne" w:hAnsi="Marianne"/>
          <w:color w:val="FFC000"/>
          <w:sz w:val="24"/>
        </w:rPr>
        <w:lastRenderedPageBreak/>
        <w:t>MODALITES DE DEPOT DES DOSSIERS</w:t>
      </w:r>
    </w:p>
    <w:p w14:paraId="19AE538E" w14:textId="77777777" w:rsidR="00AB10DB" w:rsidRPr="00EF5B43" w:rsidRDefault="00AB10DB" w:rsidP="00AB10DB">
      <w:pPr>
        <w:pStyle w:val="Titre1"/>
        <w:rPr>
          <w:rFonts w:ascii="Marianne" w:hAnsi="Marianne"/>
          <w:b w:val="0"/>
          <w:color w:val="000000" w:themeColor="text1"/>
          <w:sz w:val="22"/>
        </w:rPr>
      </w:pPr>
      <w:r w:rsidRPr="00EF5B43">
        <w:rPr>
          <w:rFonts w:ascii="Marianne" w:hAnsi="Marianne"/>
          <w:b w:val="0"/>
          <w:color w:val="000000" w:themeColor="text1"/>
          <w:sz w:val="22"/>
        </w:rPr>
        <w:t>Liste des documents à fournir :</w:t>
      </w:r>
    </w:p>
    <w:p w14:paraId="4FC822FF" w14:textId="77777777" w:rsidR="00AB10DB" w:rsidRPr="00EF5B43" w:rsidRDefault="00AB10DB" w:rsidP="00AB10DB">
      <w:pPr>
        <w:pStyle w:val="Titre1"/>
        <w:numPr>
          <w:ilvl w:val="0"/>
          <w:numId w:val="5"/>
        </w:numPr>
        <w:rPr>
          <w:rFonts w:ascii="Marianne" w:hAnsi="Marianne"/>
          <w:b w:val="0"/>
          <w:color w:val="000000" w:themeColor="text1"/>
          <w:sz w:val="22"/>
        </w:rPr>
      </w:pPr>
      <w:r w:rsidRPr="00EF5B43">
        <w:rPr>
          <w:rFonts w:ascii="Marianne" w:hAnsi="Marianne"/>
          <w:b w:val="0"/>
          <w:color w:val="000000" w:themeColor="text1"/>
          <w:sz w:val="22"/>
        </w:rPr>
        <w:t>Curriculum vitae du (ou des) candidat(s)</w:t>
      </w:r>
    </w:p>
    <w:p w14:paraId="4BF37FDE" w14:textId="77777777" w:rsidR="00AB10DB" w:rsidRPr="00EF5B43" w:rsidRDefault="00AB10DB" w:rsidP="00AB10DB">
      <w:pPr>
        <w:pStyle w:val="Titre1"/>
        <w:numPr>
          <w:ilvl w:val="0"/>
          <w:numId w:val="5"/>
        </w:numPr>
        <w:rPr>
          <w:rFonts w:ascii="Marianne" w:hAnsi="Marianne"/>
          <w:b w:val="0"/>
          <w:color w:val="000000" w:themeColor="text1"/>
          <w:sz w:val="22"/>
        </w:rPr>
      </w:pPr>
      <w:r w:rsidRPr="00EF5B43">
        <w:rPr>
          <w:rFonts w:ascii="Marianne" w:hAnsi="Marianne"/>
          <w:b w:val="0"/>
          <w:color w:val="000000" w:themeColor="text1"/>
          <w:sz w:val="22"/>
        </w:rPr>
        <w:t>Photocopie recto-verso de la carte nationale d’identité de l’entrepreneur, du gérant ou du président de la société</w:t>
      </w:r>
    </w:p>
    <w:p w14:paraId="577D471B" w14:textId="77777777" w:rsidR="00AB10DB" w:rsidRPr="00EF5B43" w:rsidRDefault="00AB10DB" w:rsidP="00AB10DB">
      <w:pPr>
        <w:pStyle w:val="Titre1"/>
        <w:numPr>
          <w:ilvl w:val="0"/>
          <w:numId w:val="5"/>
        </w:numPr>
        <w:rPr>
          <w:rFonts w:ascii="Marianne" w:hAnsi="Marianne"/>
          <w:b w:val="0"/>
          <w:color w:val="000000" w:themeColor="text1"/>
          <w:sz w:val="22"/>
        </w:rPr>
      </w:pPr>
      <w:r w:rsidRPr="00EF5B43">
        <w:rPr>
          <w:rFonts w:ascii="Marianne" w:hAnsi="Marianne"/>
          <w:b w:val="0"/>
          <w:color w:val="000000" w:themeColor="text1"/>
          <w:sz w:val="22"/>
        </w:rPr>
        <w:t>Statuts de la société (si structure existante)</w:t>
      </w:r>
    </w:p>
    <w:p w14:paraId="7C1DC061" w14:textId="77777777" w:rsidR="00AB10DB" w:rsidRPr="00EF5B43" w:rsidRDefault="00AB10DB" w:rsidP="00AB10DB">
      <w:pPr>
        <w:pStyle w:val="Titre1"/>
        <w:numPr>
          <w:ilvl w:val="0"/>
          <w:numId w:val="5"/>
        </w:numPr>
        <w:rPr>
          <w:rFonts w:ascii="Marianne" w:hAnsi="Marianne"/>
          <w:b w:val="0"/>
          <w:color w:val="000000" w:themeColor="text1"/>
          <w:sz w:val="22"/>
        </w:rPr>
      </w:pPr>
      <w:r w:rsidRPr="00EF5B43">
        <w:rPr>
          <w:rFonts w:ascii="Marianne" w:hAnsi="Marianne"/>
          <w:b w:val="0"/>
          <w:color w:val="000000" w:themeColor="text1"/>
          <w:sz w:val="22"/>
        </w:rPr>
        <w:t>Extrait du répertoire SIRENE</w:t>
      </w:r>
    </w:p>
    <w:p w14:paraId="1C6A46D2" w14:textId="77777777" w:rsidR="00AB10DB" w:rsidRPr="00EF5B43" w:rsidRDefault="00AB10DB" w:rsidP="00AB10DB">
      <w:pPr>
        <w:pStyle w:val="Titre1"/>
        <w:numPr>
          <w:ilvl w:val="0"/>
          <w:numId w:val="5"/>
        </w:numPr>
        <w:rPr>
          <w:rFonts w:ascii="Marianne" w:hAnsi="Marianne"/>
          <w:b w:val="0"/>
          <w:color w:val="000000" w:themeColor="text1"/>
          <w:sz w:val="22"/>
        </w:rPr>
      </w:pPr>
      <w:r w:rsidRPr="00EF5B43">
        <w:rPr>
          <w:rFonts w:ascii="Marianne" w:hAnsi="Marianne"/>
          <w:b w:val="0"/>
          <w:color w:val="000000" w:themeColor="text1"/>
          <w:sz w:val="22"/>
        </w:rPr>
        <w:t>Dossier de candidature dûment rempli</w:t>
      </w:r>
    </w:p>
    <w:p w14:paraId="342BAA40" w14:textId="77777777" w:rsidR="00AB10DB" w:rsidRPr="00EF5B43" w:rsidRDefault="00AB10DB" w:rsidP="00AB10DB">
      <w:pPr>
        <w:pStyle w:val="Titre1"/>
        <w:rPr>
          <w:rFonts w:ascii="Marianne" w:hAnsi="Marianne"/>
          <w:b w:val="0"/>
          <w:color w:val="000000" w:themeColor="text1"/>
          <w:sz w:val="22"/>
        </w:rPr>
      </w:pPr>
      <w:r w:rsidRPr="00EF5B43">
        <w:rPr>
          <w:rFonts w:ascii="Marianne" w:hAnsi="Marianne"/>
          <w:b w:val="0"/>
          <w:color w:val="000000" w:themeColor="text1"/>
          <w:sz w:val="22"/>
        </w:rPr>
        <w:t>Tout document que vous jugerez utile à l’examen de votre dossier de candidature</w:t>
      </w:r>
    </w:p>
    <w:p w14:paraId="0A2F296D" w14:textId="77777777" w:rsidR="00AB10DB" w:rsidRPr="00EF5B43" w:rsidRDefault="00AB10DB" w:rsidP="00AB10DB">
      <w:pPr>
        <w:pStyle w:val="Titre1"/>
        <w:rPr>
          <w:rFonts w:ascii="Marianne" w:hAnsi="Marianne"/>
          <w:b w:val="0"/>
          <w:color w:val="55005D"/>
          <w:sz w:val="24"/>
        </w:rPr>
      </w:pPr>
    </w:p>
    <w:tbl>
      <w:tblPr>
        <w:tblStyle w:val="Grilledutableau"/>
        <w:tblW w:w="10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D42E"/>
        <w:tblLook w:val="04A0" w:firstRow="1" w:lastRow="0" w:firstColumn="1" w:lastColumn="0" w:noHBand="0" w:noVBand="1"/>
      </w:tblPr>
      <w:tblGrid>
        <w:gridCol w:w="10845"/>
      </w:tblGrid>
      <w:tr w:rsidR="00AB10DB" w:rsidRPr="00EF5B43" w14:paraId="2D49490A" w14:textId="77777777" w:rsidTr="00AB10DB">
        <w:trPr>
          <w:trHeight w:val="1340"/>
        </w:trPr>
        <w:tc>
          <w:tcPr>
            <w:tcW w:w="10845" w:type="dxa"/>
            <w:shd w:val="clear" w:color="auto" w:fill="FFD42E"/>
          </w:tcPr>
          <w:p w14:paraId="4E54FBB6" w14:textId="77777777" w:rsidR="00AB10DB" w:rsidRPr="00EF5B43" w:rsidRDefault="00AB10DB" w:rsidP="00AB10DB">
            <w:pPr>
              <w:pStyle w:val="Titre1"/>
              <w:outlineLvl w:val="0"/>
              <w:rPr>
                <w:rFonts w:ascii="Marianne" w:hAnsi="Marianne"/>
                <w:b w:val="0"/>
                <w:color w:val="404040" w:themeColor="text1" w:themeTint="BF"/>
                <w:sz w:val="22"/>
              </w:rPr>
            </w:pPr>
            <w:r w:rsidRPr="00EF5B43">
              <w:rPr>
                <w:rFonts w:ascii="Marianne" w:hAnsi="Marianne"/>
                <w:b w:val="0"/>
                <w:color w:val="FFFFFF" w:themeColor="background1"/>
                <w:sz w:val="22"/>
              </w:rPr>
              <w:t>BGE Guyane s’engage à une totale confidentialité en ce qui concerne les informations et les renseignements que le candidat lui fournira. Chaque dossier est étudié et traité dès sa réception.</w:t>
            </w:r>
          </w:p>
        </w:tc>
      </w:tr>
    </w:tbl>
    <w:p w14:paraId="6F83C8E4" w14:textId="77777777" w:rsidR="00AB10DB" w:rsidRPr="00EF5B43" w:rsidRDefault="00AB10DB" w:rsidP="00AB10DB">
      <w:pPr>
        <w:pStyle w:val="Titre1"/>
        <w:rPr>
          <w:rFonts w:ascii="Marianne" w:hAnsi="Marianne"/>
          <w:b w:val="0"/>
          <w:color w:val="55005D"/>
          <w:sz w:val="24"/>
        </w:rPr>
      </w:pPr>
    </w:p>
    <w:p w14:paraId="2DBEBEE0" w14:textId="77777777" w:rsidR="00AB10DB" w:rsidRPr="00EF5B43" w:rsidRDefault="00AB10DB" w:rsidP="00AB10DB">
      <w:pPr>
        <w:pStyle w:val="Titre1"/>
        <w:spacing w:line="240" w:lineRule="auto"/>
        <w:rPr>
          <w:rFonts w:ascii="Marianne" w:hAnsi="Marianne"/>
          <w:b w:val="0"/>
          <w:color w:val="000000" w:themeColor="text1"/>
          <w:sz w:val="22"/>
        </w:rPr>
      </w:pPr>
      <w:r w:rsidRPr="00EF5B43">
        <w:rPr>
          <w:rFonts w:ascii="Marianne" w:hAnsi="Marianne"/>
          <w:b w:val="0"/>
          <w:color w:val="000000" w:themeColor="text1"/>
          <w:sz w:val="22"/>
        </w:rPr>
        <w:t>Pour toute information complémentaire :</w:t>
      </w:r>
    </w:p>
    <w:p w14:paraId="09AD6E85" w14:textId="77777777" w:rsidR="00AB10DB" w:rsidRPr="00EF5B43" w:rsidRDefault="00AB10DB" w:rsidP="00AB10DB">
      <w:pPr>
        <w:pStyle w:val="Titre1"/>
        <w:spacing w:line="240" w:lineRule="auto"/>
        <w:rPr>
          <w:rFonts w:ascii="Marianne" w:hAnsi="Marianne"/>
          <w:b w:val="0"/>
          <w:color w:val="000000" w:themeColor="text1"/>
          <w:sz w:val="22"/>
        </w:rPr>
      </w:pPr>
      <w:r w:rsidRPr="00EF5B43">
        <w:rPr>
          <w:rFonts w:ascii="Marianne" w:hAnsi="Marianne"/>
          <w:b w:val="0"/>
          <w:color w:val="000000" w:themeColor="text1"/>
          <w:sz w:val="22"/>
        </w:rPr>
        <w:t>BGE Guyane Tel : 05 94 20 44 08</w:t>
      </w:r>
    </w:p>
    <w:p w14:paraId="5D75A14E" w14:textId="77777777" w:rsidR="00AB10DB" w:rsidRPr="00EF5B43" w:rsidRDefault="00AB10DB" w:rsidP="00AB10DB">
      <w:pPr>
        <w:pStyle w:val="Titre1"/>
        <w:spacing w:line="240" w:lineRule="auto"/>
        <w:rPr>
          <w:rFonts w:ascii="Marianne" w:hAnsi="Marianne"/>
          <w:b w:val="0"/>
          <w:color w:val="000000" w:themeColor="text1"/>
          <w:sz w:val="22"/>
        </w:rPr>
      </w:pPr>
      <w:r w:rsidRPr="00EF5B43">
        <w:rPr>
          <w:rFonts w:ascii="Marianne" w:hAnsi="Marianne"/>
          <w:b w:val="0"/>
          <w:color w:val="000000" w:themeColor="text1"/>
          <w:sz w:val="22"/>
        </w:rPr>
        <w:t>Courriel : creation@bge-guyane.com</w:t>
      </w:r>
    </w:p>
    <w:p w14:paraId="04BA27FF" w14:textId="77777777" w:rsidR="00EF5B43" w:rsidRDefault="00AB10DB" w:rsidP="00AB10DB">
      <w:pPr>
        <w:pStyle w:val="Titre1"/>
        <w:rPr>
          <w:rFonts w:ascii="Marianne" w:hAnsi="Marianne"/>
          <w:b w:val="0"/>
          <w:color w:val="55005D"/>
          <w:sz w:val="24"/>
        </w:rPr>
      </w:pPr>
      <w:r w:rsidRPr="00EF5B43">
        <w:rPr>
          <w:rFonts w:ascii="Marianne" w:hAnsi="Marianne"/>
          <w:b w:val="0"/>
          <w:color w:val="55005D"/>
          <w:sz w:val="24"/>
        </w:rPr>
        <w:t> </w:t>
      </w:r>
    </w:p>
    <w:p w14:paraId="749D225F" w14:textId="77777777" w:rsidR="00EF5B43" w:rsidRDefault="00EF5B43" w:rsidP="00EF5B43">
      <w:pPr>
        <w:rPr>
          <w:rFonts w:eastAsiaTheme="majorEastAsia" w:cstheme="majorBidi"/>
          <w:szCs w:val="32"/>
        </w:rPr>
      </w:pPr>
      <w:r>
        <w:br w:type="page"/>
      </w:r>
    </w:p>
    <w:p w14:paraId="4B3C9451" w14:textId="77777777" w:rsidR="00C5321D" w:rsidRDefault="00C5321D" w:rsidP="00C5321D">
      <w:pPr>
        <w:pStyle w:val="Titre1"/>
        <w:rPr>
          <w:rFonts w:ascii="Marianne" w:hAnsi="Marianne"/>
          <w:color w:val="FFC000"/>
          <w:sz w:val="28"/>
        </w:rPr>
      </w:pPr>
      <w:r w:rsidRPr="00C5321D">
        <w:rPr>
          <w:rFonts w:ascii="Marianne" w:hAnsi="Marianne"/>
          <w:color w:val="FFC000"/>
          <w:sz w:val="28"/>
        </w:rPr>
        <w:lastRenderedPageBreak/>
        <w:t>Informations générales</w:t>
      </w:r>
    </w:p>
    <w:p w14:paraId="6E12C05D" w14:textId="77777777" w:rsidR="00C5321D" w:rsidRDefault="00C5321D" w:rsidP="00C5321D"/>
    <w:tbl>
      <w:tblPr>
        <w:tblStyle w:val="Heuresdouverture"/>
        <w:tblW w:w="10740" w:type="dxa"/>
        <w:tblLayout w:type="fixed"/>
        <w:tblLook w:val="0620" w:firstRow="1" w:lastRow="0" w:firstColumn="0" w:lastColumn="0" w:noHBand="1" w:noVBand="1"/>
      </w:tblPr>
      <w:tblGrid>
        <w:gridCol w:w="2694"/>
        <w:gridCol w:w="8046"/>
      </w:tblGrid>
      <w:tr w:rsidR="00C5321D" w:rsidRPr="00AB10DB" w14:paraId="77061F3C" w14:textId="77777777" w:rsidTr="007E54BA">
        <w:trPr>
          <w:cnfStyle w:val="100000000000" w:firstRow="1" w:lastRow="0" w:firstColumn="0" w:lastColumn="0" w:oddVBand="0" w:evenVBand="0" w:oddHBand="0" w:evenHBand="0" w:firstRowFirstColumn="0" w:firstRowLastColumn="0" w:lastRowFirstColumn="0" w:lastRowLastColumn="0"/>
        </w:trPr>
        <w:tc>
          <w:tcPr>
            <w:tcW w:w="2694" w:type="dxa"/>
          </w:tcPr>
          <w:p w14:paraId="606AA0ED" w14:textId="77777777" w:rsidR="00C5321D" w:rsidRPr="00AB10DB" w:rsidRDefault="00C5321D" w:rsidP="007E54BA">
            <w:pPr>
              <w:ind w:left="-74" w:right="-179"/>
              <w:rPr>
                <w:rStyle w:val="Accentuation"/>
                <w:rFonts w:ascii="Marianne" w:hAnsi="Marianne"/>
                <w:sz w:val="21"/>
              </w:rPr>
            </w:pPr>
          </w:p>
        </w:tc>
        <w:tc>
          <w:tcPr>
            <w:tcW w:w="8046" w:type="dxa"/>
          </w:tcPr>
          <w:p w14:paraId="75AC88B9" w14:textId="77777777" w:rsidR="00C5321D" w:rsidRPr="00AB10DB" w:rsidRDefault="00C5321D" w:rsidP="007E54BA">
            <w:pPr>
              <w:rPr>
                <w:rFonts w:ascii="Marianne" w:hAnsi="Marianne"/>
                <w:sz w:val="21"/>
              </w:rPr>
            </w:pPr>
          </w:p>
        </w:tc>
      </w:tr>
      <w:tr w:rsidR="00C5321D" w:rsidRPr="00AB10DB" w14:paraId="65DB886C" w14:textId="77777777" w:rsidTr="007E54BA">
        <w:trPr>
          <w:trHeight w:val="360"/>
        </w:trPr>
        <w:tc>
          <w:tcPr>
            <w:tcW w:w="2694" w:type="dxa"/>
            <w:vAlign w:val="center"/>
          </w:tcPr>
          <w:p w14:paraId="40E92EB8" w14:textId="77777777" w:rsidR="00C5321D" w:rsidRPr="00AB10DB" w:rsidRDefault="00C5321D" w:rsidP="007E54BA">
            <w:pPr>
              <w:rPr>
                <w:rFonts w:ascii="Marianne" w:hAnsi="Marianne"/>
                <w:sz w:val="21"/>
              </w:rPr>
            </w:pPr>
            <w:r>
              <w:rPr>
                <w:rFonts w:ascii="Marianne" w:hAnsi="Marianne"/>
                <w:sz w:val="21"/>
              </w:rPr>
              <w:t>Nom</w:t>
            </w:r>
          </w:p>
        </w:tc>
        <w:tc>
          <w:tcPr>
            <w:tcW w:w="8046" w:type="dxa"/>
            <w:shd w:val="clear" w:color="auto" w:fill="FFFFFF" w:themeFill="background1"/>
            <w:vAlign w:val="center"/>
          </w:tcPr>
          <w:p w14:paraId="4CB20E4D" w14:textId="77777777" w:rsidR="00C5321D" w:rsidRPr="00AB10DB" w:rsidRDefault="00C5321D" w:rsidP="00120776">
            <w:pPr>
              <w:ind w:right="1082"/>
              <w:rPr>
                <w:rFonts w:ascii="Marianne" w:hAnsi="Marianne"/>
                <w:sz w:val="21"/>
              </w:rPr>
            </w:pPr>
            <w:r w:rsidRPr="00AB10DB">
              <w:rPr>
                <w:rFonts w:ascii="Marianne" w:hAnsi="Marianne"/>
                <w:sz w:val="21"/>
              </w:rPr>
              <w:fldChar w:fldCharType="begin">
                <w:ffData>
                  <w:name w:val=""/>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00120776">
              <w:rPr>
                <w:rFonts w:ascii="Marianne" w:hAnsi="Marianne"/>
                <w:sz w:val="21"/>
              </w:rPr>
              <w:fldChar w:fldCharType="begin">
                <w:ffData>
                  <w:name w:val="Texte59"/>
                  <w:enabled/>
                  <w:calcOnExit w:val="0"/>
                  <w:textInput/>
                </w:ffData>
              </w:fldChar>
            </w:r>
            <w:bookmarkStart w:id="2" w:name="Texte59"/>
            <w:r w:rsidR="00120776">
              <w:rPr>
                <w:rFonts w:ascii="Marianne" w:hAnsi="Marianne"/>
                <w:sz w:val="21"/>
              </w:rPr>
              <w:instrText xml:space="preserve"> FORMTEXT </w:instrText>
            </w:r>
            <w:r w:rsidR="00120776">
              <w:rPr>
                <w:rFonts w:ascii="Marianne" w:hAnsi="Marianne"/>
                <w:sz w:val="21"/>
              </w:rPr>
            </w:r>
            <w:r w:rsidR="00120776">
              <w:rPr>
                <w:rFonts w:ascii="Marianne" w:hAnsi="Marianne"/>
                <w:sz w:val="21"/>
              </w:rPr>
              <w:fldChar w:fldCharType="separate"/>
            </w:r>
            <w:r w:rsidR="00120776">
              <w:rPr>
                <w:rFonts w:ascii="Marianne" w:hAnsi="Marianne"/>
                <w:noProof/>
                <w:sz w:val="21"/>
              </w:rPr>
              <w:t> </w:t>
            </w:r>
            <w:r w:rsidR="00120776">
              <w:rPr>
                <w:rFonts w:ascii="Marianne" w:hAnsi="Marianne"/>
                <w:noProof/>
                <w:sz w:val="21"/>
              </w:rPr>
              <w:t> </w:t>
            </w:r>
            <w:r w:rsidR="00120776">
              <w:rPr>
                <w:rFonts w:ascii="Marianne" w:hAnsi="Marianne"/>
                <w:noProof/>
                <w:sz w:val="21"/>
              </w:rPr>
              <w:t> </w:t>
            </w:r>
            <w:r w:rsidR="00120776">
              <w:rPr>
                <w:rFonts w:ascii="Marianne" w:hAnsi="Marianne"/>
                <w:noProof/>
                <w:sz w:val="21"/>
              </w:rPr>
              <w:t> </w:t>
            </w:r>
            <w:r w:rsidR="00120776">
              <w:rPr>
                <w:rFonts w:ascii="Marianne" w:hAnsi="Marianne"/>
                <w:noProof/>
                <w:sz w:val="21"/>
              </w:rPr>
              <w:t> </w:t>
            </w:r>
            <w:r w:rsidR="00120776">
              <w:rPr>
                <w:rFonts w:ascii="Marianne" w:hAnsi="Marianne"/>
                <w:sz w:val="21"/>
              </w:rPr>
              <w:fldChar w:fldCharType="end"/>
            </w:r>
            <w:bookmarkEnd w:id="2"/>
            <w:r w:rsidRPr="00AB10DB">
              <w:rPr>
                <w:rFonts w:ascii="Marianne" w:hAnsi="Marianne"/>
                <w:sz w:val="21"/>
              </w:rPr>
              <w:fldChar w:fldCharType="end"/>
            </w:r>
          </w:p>
        </w:tc>
      </w:tr>
      <w:tr w:rsidR="00C5321D" w:rsidRPr="00AB10DB" w14:paraId="74323433" w14:textId="77777777" w:rsidTr="007E54BA">
        <w:trPr>
          <w:trHeight w:val="187"/>
        </w:trPr>
        <w:tc>
          <w:tcPr>
            <w:tcW w:w="2694" w:type="dxa"/>
            <w:shd w:val="clear" w:color="auto" w:fill="auto"/>
            <w:vAlign w:val="center"/>
          </w:tcPr>
          <w:p w14:paraId="320D7904" w14:textId="77777777" w:rsidR="00C5321D" w:rsidRPr="00AB10DB" w:rsidRDefault="00C5321D" w:rsidP="007E54BA">
            <w:pPr>
              <w:rPr>
                <w:rFonts w:ascii="Marianne" w:hAnsi="Marianne"/>
                <w:sz w:val="4"/>
                <w:szCs w:val="6"/>
              </w:rPr>
            </w:pPr>
          </w:p>
        </w:tc>
        <w:tc>
          <w:tcPr>
            <w:tcW w:w="8046" w:type="dxa"/>
            <w:shd w:val="clear" w:color="auto" w:fill="auto"/>
            <w:vAlign w:val="center"/>
          </w:tcPr>
          <w:p w14:paraId="49E869DE" w14:textId="77777777" w:rsidR="00C5321D" w:rsidRPr="00AB10DB" w:rsidRDefault="00C5321D" w:rsidP="007E54BA">
            <w:pPr>
              <w:rPr>
                <w:rFonts w:ascii="Marianne" w:hAnsi="Marianne"/>
                <w:sz w:val="4"/>
                <w:szCs w:val="6"/>
              </w:rPr>
            </w:pPr>
          </w:p>
        </w:tc>
      </w:tr>
      <w:tr w:rsidR="00C5321D" w:rsidRPr="00AB10DB" w14:paraId="3B1F0B6B" w14:textId="77777777" w:rsidTr="007E54BA">
        <w:trPr>
          <w:trHeight w:val="360"/>
        </w:trPr>
        <w:tc>
          <w:tcPr>
            <w:tcW w:w="2694" w:type="dxa"/>
            <w:vAlign w:val="center"/>
          </w:tcPr>
          <w:p w14:paraId="45097E77" w14:textId="77777777" w:rsidR="00C5321D" w:rsidRPr="00AB10DB" w:rsidRDefault="00C5321D" w:rsidP="007E54BA">
            <w:pPr>
              <w:rPr>
                <w:rFonts w:ascii="Marianne" w:hAnsi="Marianne"/>
                <w:sz w:val="21"/>
              </w:rPr>
            </w:pPr>
            <w:r>
              <w:rPr>
                <w:rFonts w:ascii="Marianne" w:hAnsi="Marianne"/>
                <w:sz w:val="21"/>
              </w:rPr>
              <w:t>Préno</w:t>
            </w:r>
            <w:r w:rsidR="00120776">
              <w:rPr>
                <w:rFonts w:ascii="Marianne" w:hAnsi="Marianne"/>
                <w:sz w:val="21"/>
              </w:rPr>
              <w:t>m</w:t>
            </w:r>
          </w:p>
        </w:tc>
        <w:tc>
          <w:tcPr>
            <w:tcW w:w="8046" w:type="dxa"/>
            <w:shd w:val="clear" w:color="auto" w:fill="FFFFFF" w:themeFill="background1"/>
            <w:vAlign w:val="center"/>
          </w:tcPr>
          <w:p w14:paraId="1845717A" w14:textId="77777777" w:rsidR="00C5321D" w:rsidRPr="00AB10DB" w:rsidRDefault="00C5321D" w:rsidP="007E54BA">
            <w:pPr>
              <w:rPr>
                <w:rFonts w:ascii="Marianne" w:hAnsi="Marianne"/>
                <w:sz w:val="21"/>
              </w:rPr>
            </w:pPr>
            <w:r w:rsidRPr="00AB10DB">
              <w:rPr>
                <w:rFonts w:ascii="Marianne" w:hAnsi="Marianne"/>
                <w:sz w:val="21"/>
              </w:rPr>
              <w:fldChar w:fldCharType="begin">
                <w:ffData>
                  <w:name w:val="Texte48"/>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00120776">
              <w:rPr>
                <w:rFonts w:ascii="Marianne" w:hAnsi="Marianne"/>
                <w:sz w:val="21"/>
              </w:rPr>
              <w:t> </w:t>
            </w:r>
            <w:r w:rsidR="00120776">
              <w:rPr>
                <w:rFonts w:ascii="Marianne" w:hAnsi="Marianne"/>
                <w:sz w:val="21"/>
              </w:rPr>
              <w:t> </w:t>
            </w:r>
            <w:r w:rsidR="00120776">
              <w:rPr>
                <w:rFonts w:ascii="Marianne" w:hAnsi="Marianne"/>
                <w:sz w:val="21"/>
              </w:rPr>
              <w:t> </w:t>
            </w:r>
            <w:r w:rsidR="00120776">
              <w:rPr>
                <w:rFonts w:ascii="Marianne" w:hAnsi="Marianne"/>
                <w:sz w:val="21"/>
              </w:rPr>
              <w:t> </w:t>
            </w:r>
            <w:r w:rsidR="00120776">
              <w:rPr>
                <w:rFonts w:ascii="Marianne" w:hAnsi="Marianne"/>
                <w:sz w:val="21"/>
              </w:rPr>
              <w:t> </w:t>
            </w:r>
            <w:r w:rsidRPr="00AB10DB">
              <w:rPr>
                <w:rFonts w:ascii="Marianne" w:hAnsi="Marianne"/>
                <w:sz w:val="21"/>
              </w:rPr>
              <w:fldChar w:fldCharType="end"/>
            </w:r>
            <w:r w:rsidRPr="00AB10DB">
              <w:rPr>
                <w:rFonts w:ascii="Marianne" w:hAnsi="Marianne"/>
                <w:sz w:val="21"/>
              </w:rPr>
              <w:fldChar w:fldCharType="begin">
                <w:ffData>
                  <w:name w:val="Texte11"/>
                  <w:enabled/>
                  <w:calcOnExit w:val="0"/>
                  <w:textInput/>
                </w:ffData>
              </w:fldChar>
            </w:r>
            <w:r w:rsidRPr="00AB10DB">
              <w:rPr>
                <w:rFonts w:ascii="Marianne" w:hAnsi="Marianne"/>
                <w:sz w:val="21"/>
              </w:rPr>
              <w:instrText xml:space="preserve"> FORMTEXT </w:instrText>
            </w:r>
            <w:r w:rsidR="00B96348">
              <w:rPr>
                <w:rFonts w:ascii="Marianne" w:hAnsi="Marianne"/>
                <w:sz w:val="21"/>
              </w:rPr>
            </w:r>
            <w:r w:rsidR="00B96348">
              <w:rPr>
                <w:rFonts w:ascii="Marianne" w:hAnsi="Marianne"/>
                <w:sz w:val="21"/>
              </w:rPr>
              <w:fldChar w:fldCharType="separate"/>
            </w:r>
            <w:r w:rsidRPr="00AB10DB">
              <w:rPr>
                <w:rFonts w:ascii="Marianne" w:hAnsi="Marianne"/>
                <w:sz w:val="21"/>
              </w:rPr>
              <w:fldChar w:fldCharType="end"/>
            </w:r>
          </w:p>
        </w:tc>
      </w:tr>
      <w:tr w:rsidR="00C5321D" w:rsidRPr="00AB10DB" w14:paraId="003ABEB0" w14:textId="77777777" w:rsidTr="007E54BA">
        <w:trPr>
          <w:trHeight w:val="187"/>
        </w:trPr>
        <w:tc>
          <w:tcPr>
            <w:tcW w:w="2694" w:type="dxa"/>
            <w:shd w:val="clear" w:color="auto" w:fill="auto"/>
            <w:vAlign w:val="center"/>
          </w:tcPr>
          <w:p w14:paraId="3105E742" w14:textId="77777777" w:rsidR="00C5321D" w:rsidRPr="00AB10DB" w:rsidRDefault="00C5321D" w:rsidP="007E54BA">
            <w:pPr>
              <w:rPr>
                <w:rFonts w:ascii="Marianne" w:hAnsi="Marianne"/>
                <w:sz w:val="4"/>
                <w:szCs w:val="6"/>
              </w:rPr>
            </w:pPr>
          </w:p>
        </w:tc>
        <w:tc>
          <w:tcPr>
            <w:tcW w:w="8046" w:type="dxa"/>
            <w:shd w:val="clear" w:color="auto" w:fill="auto"/>
            <w:vAlign w:val="center"/>
          </w:tcPr>
          <w:p w14:paraId="4A858B38" w14:textId="77777777" w:rsidR="00C5321D" w:rsidRPr="00AB10DB" w:rsidRDefault="00C5321D" w:rsidP="007E54BA">
            <w:pPr>
              <w:rPr>
                <w:rFonts w:ascii="Marianne" w:hAnsi="Marianne"/>
                <w:sz w:val="4"/>
                <w:szCs w:val="6"/>
              </w:rPr>
            </w:pPr>
          </w:p>
        </w:tc>
      </w:tr>
      <w:tr w:rsidR="00C5321D" w:rsidRPr="00AB10DB" w14:paraId="1ED2F7F6" w14:textId="77777777" w:rsidTr="007E54BA">
        <w:trPr>
          <w:trHeight w:val="360"/>
        </w:trPr>
        <w:tc>
          <w:tcPr>
            <w:tcW w:w="2694" w:type="dxa"/>
            <w:vAlign w:val="center"/>
          </w:tcPr>
          <w:p w14:paraId="68B20328" w14:textId="77777777" w:rsidR="00C5321D" w:rsidRPr="00AB10DB" w:rsidRDefault="00C5321D" w:rsidP="007E54BA">
            <w:pPr>
              <w:rPr>
                <w:rFonts w:ascii="Marianne" w:hAnsi="Marianne"/>
                <w:sz w:val="21"/>
              </w:rPr>
            </w:pPr>
            <w:r>
              <w:rPr>
                <w:rFonts w:ascii="Marianne" w:hAnsi="Marianne"/>
                <w:sz w:val="21"/>
              </w:rPr>
              <w:t>Téléphone</w:t>
            </w:r>
          </w:p>
        </w:tc>
        <w:tc>
          <w:tcPr>
            <w:tcW w:w="8046" w:type="dxa"/>
            <w:shd w:val="clear" w:color="auto" w:fill="FFFFFF" w:themeFill="background1"/>
            <w:vAlign w:val="center"/>
          </w:tcPr>
          <w:p w14:paraId="10300F98" w14:textId="77777777" w:rsidR="00C5321D" w:rsidRPr="00AB10DB" w:rsidRDefault="00C5321D" w:rsidP="007E54BA">
            <w:pPr>
              <w:rPr>
                <w:rFonts w:ascii="Marianne" w:hAnsi="Marianne"/>
                <w:sz w:val="21"/>
              </w:rPr>
            </w:pPr>
            <w:r w:rsidRPr="00AB10DB">
              <w:rPr>
                <w:rFonts w:ascii="Marianne" w:hAnsi="Marianne"/>
                <w:sz w:val="21"/>
              </w:rPr>
              <w:fldChar w:fldCharType="begin">
                <w:ffData>
                  <w:name w:val="Texte12"/>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p>
        </w:tc>
      </w:tr>
      <w:tr w:rsidR="00C5321D" w:rsidRPr="00AB10DB" w14:paraId="3F8BDBDB" w14:textId="77777777" w:rsidTr="007E54BA">
        <w:trPr>
          <w:trHeight w:val="187"/>
        </w:trPr>
        <w:tc>
          <w:tcPr>
            <w:tcW w:w="2694" w:type="dxa"/>
            <w:shd w:val="clear" w:color="auto" w:fill="auto"/>
            <w:vAlign w:val="center"/>
          </w:tcPr>
          <w:p w14:paraId="1E7F659F" w14:textId="77777777" w:rsidR="00C5321D" w:rsidRPr="00AB10DB" w:rsidRDefault="00C5321D" w:rsidP="007E54BA">
            <w:pPr>
              <w:rPr>
                <w:rFonts w:ascii="Marianne" w:hAnsi="Marianne"/>
                <w:sz w:val="4"/>
                <w:szCs w:val="6"/>
              </w:rPr>
            </w:pPr>
          </w:p>
        </w:tc>
        <w:tc>
          <w:tcPr>
            <w:tcW w:w="8046" w:type="dxa"/>
            <w:shd w:val="clear" w:color="auto" w:fill="auto"/>
            <w:vAlign w:val="center"/>
          </w:tcPr>
          <w:p w14:paraId="186A42A8" w14:textId="77777777" w:rsidR="00C5321D" w:rsidRPr="00AB10DB" w:rsidRDefault="00C5321D" w:rsidP="007E54BA">
            <w:pPr>
              <w:rPr>
                <w:rFonts w:ascii="Marianne" w:hAnsi="Marianne"/>
                <w:sz w:val="4"/>
                <w:szCs w:val="6"/>
              </w:rPr>
            </w:pPr>
          </w:p>
        </w:tc>
      </w:tr>
      <w:tr w:rsidR="00C5321D" w:rsidRPr="00AB10DB" w14:paraId="4321B3DD" w14:textId="77777777" w:rsidTr="007E54BA">
        <w:trPr>
          <w:trHeight w:val="360"/>
        </w:trPr>
        <w:tc>
          <w:tcPr>
            <w:tcW w:w="2694" w:type="dxa"/>
            <w:vAlign w:val="center"/>
          </w:tcPr>
          <w:p w14:paraId="737E3C91" w14:textId="77777777" w:rsidR="00C5321D" w:rsidRPr="00AB10DB" w:rsidRDefault="00C5321D" w:rsidP="007E54BA">
            <w:pPr>
              <w:rPr>
                <w:rFonts w:ascii="Marianne" w:hAnsi="Marianne"/>
                <w:sz w:val="21"/>
              </w:rPr>
            </w:pPr>
            <w:r>
              <w:rPr>
                <w:rFonts w:ascii="Marianne" w:hAnsi="Marianne"/>
                <w:sz w:val="21"/>
              </w:rPr>
              <w:t>Mail</w:t>
            </w:r>
          </w:p>
        </w:tc>
        <w:tc>
          <w:tcPr>
            <w:tcW w:w="8046" w:type="dxa"/>
            <w:shd w:val="clear" w:color="auto" w:fill="FFFFFF" w:themeFill="background1"/>
            <w:vAlign w:val="center"/>
          </w:tcPr>
          <w:p w14:paraId="4CE688FA" w14:textId="77777777" w:rsidR="00C5321D" w:rsidRPr="00AB10DB" w:rsidRDefault="00C5321D" w:rsidP="007E54BA">
            <w:pPr>
              <w:rPr>
                <w:rFonts w:ascii="Marianne" w:hAnsi="Marianne"/>
                <w:sz w:val="21"/>
              </w:rPr>
            </w:pPr>
            <w:r w:rsidRPr="00AB10DB">
              <w:rPr>
                <w:rFonts w:ascii="Marianne" w:hAnsi="Marianne"/>
                <w:sz w:val="21"/>
              </w:rPr>
              <w:fldChar w:fldCharType="begin">
                <w:ffData>
                  <w:name w:val="Texte13"/>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p>
        </w:tc>
      </w:tr>
      <w:tr w:rsidR="00C5321D" w:rsidRPr="00AB10DB" w14:paraId="4A50D200" w14:textId="77777777" w:rsidTr="007E54BA">
        <w:trPr>
          <w:trHeight w:val="187"/>
        </w:trPr>
        <w:tc>
          <w:tcPr>
            <w:tcW w:w="2694" w:type="dxa"/>
            <w:shd w:val="clear" w:color="auto" w:fill="auto"/>
            <w:vAlign w:val="center"/>
          </w:tcPr>
          <w:p w14:paraId="7EFE0557" w14:textId="77777777" w:rsidR="00C5321D" w:rsidRPr="00AB10DB" w:rsidRDefault="00C5321D" w:rsidP="007E54BA">
            <w:pPr>
              <w:rPr>
                <w:rFonts w:ascii="Marianne" w:hAnsi="Marianne"/>
                <w:sz w:val="4"/>
                <w:szCs w:val="6"/>
              </w:rPr>
            </w:pPr>
          </w:p>
        </w:tc>
        <w:tc>
          <w:tcPr>
            <w:tcW w:w="8046" w:type="dxa"/>
            <w:shd w:val="clear" w:color="auto" w:fill="auto"/>
            <w:vAlign w:val="center"/>
          </w:tcPr>
          <w:p w14:paraId="721FD58F" w14:textId="77777777" w:rsidR="00C5321D" w:rsidRPr="00AB10DB" w:rsidRDefault="00C5321D" w:rsidP="007E54BA">
            <w:pPr>
              <w:rPr>
                <w:rFonts w:ascii="Marianne" w:hAnsi="Marianne"/>
                <w:sz w:val="4"/>
                <w:szCs w:val="6"/>
              </w:rPr>
            </w:pPr>
          </w:p>
        </w:tc>
      </w:tr>
      <w:tr w:rsidR="00C5321D" w:rsidRPr="00AB10DB" w14:paraId="685710F5" w14:textId="77777777" w:rsidTr="007E54BA">
        <w:trPr>
          <w:trHeight w:val="360"/>
        </w:trPr>
        <w:tc>
          <w:tcPr>
            <w:tcW w:w="2694" w:type="dxa"/>
            <w:vAlign w:val="center"/>
          </w:tcPr>
          <w:p w14:paraId="19951801" w14:textId="77777777" w:rsidR="00C5321D" w:rsidRPr="00AB10DB" w:rsidRDefault="00C5321D" w:rsidP="007E54BA">
            <w:pPr>
              <w:rPr>
                <w:rFonts w:ascii="Marianne" w:hAnsi="Marianne"/>
                <w:sz w:val="21"/>
              </w:rPr>
            </w:pPr>
            <w:r>
              <w:rPr>
                <w:rFonts w:ascii="Marianne" w:hAnsi="Marianne"/>
                <w:sz w:val="21"/>
              </w:rPr>
              <w:t>Adresse</w:t>
            </w:r>
          </w:p>
        </w:tc>
        <w:tc>
          <w:tcPr>
            <w:tcW w:w="8046" w:type="dxa"/>
            <w:shd w:val="clear" w:color="auto" w:fill="FFFFFF" w:themeFill="background1"/>
            <w:vAlign w:val="center"/>
          </w:tcPr>
          <w:p w14:paraId="07C69537" w14:textId="695B96F7" w:rsidR="00C5321D" w:rsidRPr="00AB10DB" w:rsidRDefault="00C5321D" w:rsidP="008D51A4">
            <w:pPr>
              <w:ind w:right="1082"/>
              <w:rPr>
                <w:rFonts w:ascii="Marianne" w:hAnsi="Marianne"/>
                <w:sz w:val="21"/>
              </w:rPr>
            </w:pPr>
            <w:r w:rsidRPr="00AB10DB">
              <w:rPr>
                <w:rFonts w:ascii="Marianne" w:hAnsi="Marianne"/>
                <w:sz w:val="21"/>
              </w:rPr>
              <w:fldChar w:fldCharType="begin">
                <w:ffData>
                  <w:name w:val="Texte10"/>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008D51A4">
              <w:rPr>
                <w:rFonts w:ascii="Marianne" w:hAnsi="Marianne"/>
                <w:sz w:val="21"/>
              </w:rPr>
              <w:t> </w:t>
            </w:r>
            <w:r w:rsidR="008D51A4">
              <w:rPr>
                <w:rFonts w:ascii="Marianne" w:hAnsi="Marianne"/>
                <w:sz w:val="21"/>
              </w:rPr>
              <w:t> </w:t>
            </w:r>
            <w:r w:rsidR="008D51A4">
              <w:rPr>
                <w:rFonts w:ascii="Marianne" w:hAnsi="Marianne"/>
                <w:sz w:val="21"/>
              </w:rPr>
              <w:t> </w:t>
            </w:r>
            <w:r w:rsidR="008D51A4">
              <w:rPr>
                <w:rFonts w:ascii="Marianne" w:hAnsi="Marianne"/>
                <w:sz w:val="21"/>
              </w:rPr>
              <w:t> </w:t>
            </w:r>
            <w:r w:rsidR="008D51A4">
              <w:rPr>
                <w:rFonts w:ascii="Marianne" w:hAnsi="Marianne"/>
                <w:sz w:val="21"/>
              </w:rPr>
              <w:t> </w:t>
            </w:r>
            <w:r w:rsidRPr="00AB10DB">
              <w:rPr>
                <w:rFonts w:ascii="Marianne" w:hAnsi="Marianne"/>
                <w:sz w:val="21"/>
              </w:rPr>
              <w:fldChar w:fldCharType="end"/>
            </w:r>
          </w:p>
        </w:tc>
      </w:tr>
      <w:tr w:rsidR="00C5321D" w:rsidRPr="00AB10DB" w14:paraId="56C4BBE7" w14:textId="77777777" w:rsidTr="007E54BA">
        <w:trPr>
          <w:trHeight w:val="187"/>
        </w:trPr>
        <w:tc>
          <w:tcPr>
            <w:tcW w:w="2694" w:type="dxa"/>
            <w:shd w:val="clear" w:color="auto" w:fill="auto"/>
            <w:vAlign w:val="center"/>
          </w:tcPr>
          <w:p w14:paraId="6F3266C2" w14:textId="77777777" w:rsidR="00C5321D" w:rsidRPr="00AB10DB" w:rsidRDefault="00C5321D" w:rsidP="007E54BA">
            <w:pPr>
              <w:rPr>
                <w:rFonts w:ascii="Marianne" w:hAnsi="Marianne"/>
                <w:sz w:val="4"/>
                <w:szCs w:val="6"/>
              </w:rPr>
            </w:pPr>
          </w:p>
        </w:tc>
        <w:tc>
          <w:tcPr>
            <w:tcW w:w="8046" w:type="dxa"/>
            <w:shd w:val="clear" w:color="auto" w:fill="auto"/>
            <w:vAlign w:val="center"/>
          </w:tcPr>
          <w:p w14:paraId="7B9D25EC" w14:textId="77777777" w:rsidR="00C5321D" w:rsidRPr="00AB10DB" w:rsidRDefault="00C5321D" w:rsidP="007E54BA">
            <w:pPr>
              <w:rPr>
                <w:rFonts w:ascii="Marianne" w:hAnsi="Marianne"/>
                <w:sz w:val="4"/>
                <w:szCs w:val="6"/>
              </w:rPr>
            </w:pPr>
          </w:p>
        </w:tc>
      </w:tr>
      <w:tr w:rsidR="00C5321D" w:rsidRPr="00AB10DB" w14:paraId="420F9CAD" w14:textId="77777777" w:rsidTr="007E54BA">
        <w:trPr>
          <w:trHeight w:val="360"/>
        </w:trPr>
        <w:tc>
          <w:tcPr>
            <w:tcW w:w="2694" w:type="dxa"/>
            <w:vAlign w:val="center"/>
          </w:tcPr>
          <w:p w14:paraId="54697FC8" w14:textId="77777777" w:rsidR="00C5321D" w:rsidRPr="00AB10DB" w:rsidRDefault="00C5321D" w:rsidP="007E54BA">
            <w:pPr>
              <w:rPr>
                <w:rFonts w:ascii="Marianne" w:hAnsi="Marianne"/>
                <w:sz w:val="21"/>
              </w:rPr>
            </w:pPr>
            <w:r>
              <w:rPr>
                <w:rFonts w:ascii="Marianne" w:hAnsi="Marianne"/>
                <w:sz w:val="21"/>
              </w:rPr>
              <w:t>Code postale</w:t>
            </w:r>
          </w:p>
        </w:tc>
        <w:tc>
          <w:tcPr>
            <w:tcW w:w="8046" w:type="dxa"/>
            <w:shd w:val="clear" w:color="auto" w:fill="FFFFFF" w:themeFill="background1"/>
            <w:vAlign w:val="center"/>
          </w:tcPr>
          <w:p w14:paraId="6E5806F3" w14:textId="77777777" w:rsidR="00C5321D" w:rsidRPr="00AB10DB" w:rsidRDefault="00C5321D" w:rsidP="007E54BA">
            <w:pPr>
              <w:rPr>
                <w:rFonts w:ascii="Marianne" w:hAnsi="Marianne"/>
                <w:sz w:val="21"/>
              </w:rPr>
            </w:pPr>
            <w:r w:rsidRPr="00AB10DB">
              <w:rPr>
                <w:rFonts w:ascii="Marianne" w:hAnsi="Marianne"/>
                <w:sz w:val="21"/>
              </w:rPr>
              <w:fldChar w:fldCharType="begin">
                <w:ffData>
                  <w:name w:val="Texte48"/>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r w:rsidRPr="00AB10DB">
              <w:rPr>
                <w:rFonts w:ascii="Marianne" w:hAnsi="Marianne"/>
                <w:sz w:val="21"/>
              </w:rPr>
              <w:fldChar w:fldCharType="begin">
                <w:ffData>
                  <w:name w:val="Texte11"/>
                  <w:enabled/>
                  <w:calcOnExit w:val="0"/>
                  <w:textInput/>
                </w:ffData>
              </w:fldChar>
            </w:r>
            <w:r w:rsidRPr="00AB10DB">
              <w:rPr>
                <w:rFonts w:ascii="Marianne" w:hAnsi="Marianne"/>
                <w:sz w:val="21"/>
              </w:rPr>
              <w:instrText xml:space="preserve"> FORMTEXT </w:instrText>
            </w:r>
            <w:r w:rsidR="00B96348">
              <w:rPr>
                <w:rFonts w:ascii="Marianne" w:hAnsi="Marianne"/>
                <w:sz w:val="21"/>
              </w:rPr>
            </w:r>
            <w:r w:rsidR="00B96348">
              <w:rPr>
                <w:rFonts w:ascii="Marianne" w:hAnsi="Marianne"/>
                <w:sz w:val="21"/>
              </w:rPr>
              <w:fldChar w:fldCharType="separate"/>
            </w:r>
            <w:r w:rsidRPr="00AB10DB">
              <w:rPr>
                <w:rFonts w:ascii="Marianne" w:hAnsi="Marianne"/>
                <w:sz w:val="21"/>
              </w:rPr>
              <w:fldChar w:fldCharType="end"/>
            </w:r>
          </w:p>
        </w:tc>
      </w:tr>
      <w:tr w:rsidR="00C5321D" w:rsidRPr="00AB10DB" w14:paraId="67F44365" w14:textId="77777777" w:rsidTr="007E54BA">
        <w:trPr>
          <w:trHeight w:val="187"/>
        </w:trPr>
        <w:tc>
          <w:tcPr>
            <w:tcW w:w="2694" w:type="dxa"/>
            <w:shd w:val="clear" w:color="auto" w:fill="auto"/>
            <w:vAlign w:val="center"/>
          </w:tcPr>
          <w:p w14:paraId="6BFA7130" w14:textId="77777777" w:rsidR="00C5321D" w:rsidRPr="00AB10DB" w:rsidRDefault="00C5321D" w:rsidP="007E54BA">
            <w:pPr>
              <w:rPr>
                <w:rFonts w:ascii="Marianne" w:hAnsi="Marianne"/>
                <w:sz w:val="4"/>
                <w:szCs w:val="6"/>
              </w:rPr>
            </w:pPr>
          </w:p>
        </w:tc>
        <w:tc>
          <w:tcPr>
            <w:tcW w:w="8046" w:type="dxa"/>
            <w:shd w:val="clear" w:color="auto" w:fill="auto"/>
            <w:vAlign w:val="center"/>
          </w:tcPr>
          <w:p w14:paraId="01D51E33" w14:textId="77777777" w:rsidR="00C5321D" w:rsidRPr="00AB10DB" w:rsidRDefault="00C5321D" w:rsidP="007E54BA">
            <w:pPr>
              <w:rPr>
                <w:rFonts w:ascii="Marianne" w:hAnsi="Marianne"/>
                <w:sz w:val="4"/>
                <w:szCs w:val="6"/>
              </w:rPr>
            </w:pPr>
          </w:p>
        </w:tc>
      </w:tr>
      <w:tr w:rsidR="00C5321D" w:rsidRPr="00AB10DB" w14:paraId="461F4084" w14:textId="77777777" w:rsidTr="007E54BA">
        <w:trPr>
          <w:trHeight w:val="360"/>
        </w:trPr>
        <w:tc>
          <w:tcPr>
            <w:tcW w:w="2694" w:type="dxa"/>
            <w:vAlign w:val="center"/>
          </w:tcPr>
          <w:p w14:paraId="20CA74BA" w14:textId="77777777" w:rsidR="00C5321D" w:rsidRPr="00AB10DB" w:rsidRDefault="00C5321D" w:rsidP="007E54BA">
            <w:pPr>
              <w:rPr>
                <w:rFonts w:ascii="Marianne" w:hAnsi="Marianne"/>
                <w:sz w:val="21"/>
              </w:rPr>
            </w:pPr>
            <w:r>
              <w:rPr>
                <w:rFonts w:ascii="Marianne" w:hAnsi="Marianne"/>
                <w:sz w:val="21"/>
              </w:rPr>
              <w:t>Date de naissance</w:t>
            </w:r>
          </w:p>
        </w:tc>
        <w:tc>
          <w:tcPr>
            <w:tcW w:w="8046" w:type="dxa"/>
            <w:shd w:val="clear" w:color="auto" w:fill="FFFFFF" w:themeFill="background1"/>
            <w:vAlign w:val="center"/>
          </w:tcPr>
          <w:p w14:paraId="11ECD7CB" w14:textId="77777777" w:rsidR="00C5321D" w:rsidRPr="00AB10DB" w:rsidRDefault="00C5321D" w:rsidP="007E54BA">
            <w:pPr>
              <w:rPr>
                <w:rFonts w:ascii="Marianne" w:hAnsi="Marianne"/>
                <w:sz w:val="21"/>
              </w:rPr>
            </w:pPr>
            <w:r w:rsidRPr="00AB10DB">
              <w:rPr>
                <w:rFonts w:ascii="Marianne" w:hAnsi="Marianne"/>
                <w:sz w:val="21"/>
              </w:rPr>
              <w:fldChar w:fldCharType="begin">
                <w:ffData>
                  <w:name w:val="Texte12"/>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p>
        </w:tc>
      </w:tr>
      <w:tr w:rsidR="00C5321D" w:rsidRPr="00AB10DB" w14:paraId="584B37BF" w14:textId="77777777" w:rsidTr="007E54BA">
        <w:trPr>
          <w:trHeight w:val="187"/>
        </w:trPr>
        <w:tc>
          <w:tcPr>
            <w:tcW w:w="2694" w:type="dxa"/>
            <w:shd w:val="clear" w:color="auto" w:fill="auto"/>
            <w:vAlign w:val="center"/>
          </w:tcPr>
          <w:p w14:paraId="37FAE384" w14:textId="77777777" w:rsidR="00C5321D" w:rsidRPr="00AB10DB" w:rsidRDefault="00C5321D" w:rsidP="007E54BA">
            <w:pPr>
              <w:rPr>
                <w:rFonts w:ascii="Marianne" w:hAnsi="Marianne"/>
                <w:sz w:val="4"/>
                <w:szCs w:val="6"/>
              </w:rPr>
            </w:pPr>
          </w:p>
        </w:tc>
        <w:tc>
          <w:tcPr>
            <w:tcW w:w="8046" w:type="dxa"/>
            <w:shd w:val="clear" w:color="auto" w:fill="auto"/>
            <w:vAlign w:val="center"/>
          </w:tcPr>
          <w:p w14:paraId="2EF71772" w14:textId="77777777" w:rsidR="00C5321D" w:rsidRPr="00AB10DB" w:rsidRDefault="00C5321D" w:rsidP="007E54BA">
            <w:pPr>
              <w:rPr>
                <w:rFonts w:ascii="Marianne" w:hAnsi="Marianne"/>
                <w:sz w:val="4"/>
                <w:szCs w:val="6"/>
              </w:rPr>
            </w:pPr>
          </w:p>
        </w:tc>
      </w:tr>
      <w:tr w:rsidR="00C5321D" w:rsidRPr="00AB10DB" w14:paraId="729A14C9" w14:textId="77777777" w:rsidTr="007E54BA">
        <w:trPr>
          <w:trHeight w:val="360"/>
        </w:trPr>
        <w:tc>
          <w:tcPr>
            <w:tcW w:w="2694" w:type="dxa"/>
            <w:vAlign w:val="center"/>
          </w:tcPr>
          <w:p w14:paraId="58A6713A" w14:textId="77777777" w:rsidR="00C5321D" w:rsidRPr="00AB10DB" w:rsidRDefault="00C5321D" w:rsidP="007E54BA">
            <w:pPr>
              <w:rPr>
                <w:rFonts w:ascii="Marianne" w:hAnsi="Marianne"/>
                <w:sz w:val="21"/>
              </w:rPr>
            </w:pPr>
            <w:r>
              <w:rPr>
                <w:rFonts w:ascii="Marianne" w:hAnsi="Marianne"/>
                <w:sz w:val="21"/>
              </w:rPr>
              <w:t>Lieu de naissance</w:t>
            </w:r>
          </w:p>
        </w:tc>
        <w:tc>
          <w:tcPr>
            <w:tcW w:w="8046" w:type="dxa"/>
            <w:shd w:val="clear" w:color="auto" w:fill="FFFFFF" w:themeFill="background1"/>
            <w:vAlign w:val="center"/>
          </w:tcPr>
          <w:p w14:paraId="0452ABEB" w14:textId="77777777" w:rsidR="00C5321D" w:rsidRPr="00AB10DB" w:rsidRDefault="00C5321D" w:rsidP="007E54BA">
            <w:pPr>
              <w:rPr>
                <w:rFonts w:ascii="Marianne" w:hAnsi="Marianne"/>
                <w:sz w:val="21"/>
              </w:rPr>
            </w:pPr>
            <w:r w:rsidRPr="00AB10DB">
              <w:rPr>
                <w:rFonts w:ascii="Marianne" w:hAnsi="Marianne"/>
                <w:sz w:val="21"/>
              </w:rPr>
              <w:fldChar w:fldCharType="begin">
                <w:ffData>
                  <w:name w:val="Texte13"/>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p>
        </w:tc>
      </w:tr>
    </w:tbl>
    <w:p w14:paraId="1C1C48A0" w14:textId="77777777" w:rsidR="00C5321D" w:rsidRDefault="00C5321D" w:rsidP="00C5321D"/>
    <w:p w14:paraId="041AE14B" w14:textId="77777777" w:rsidR="00C5321D" w:rsidRDefault="00C5321D" w:rsidP="00C5321D">
      <w:pPr>
        <w:pStyle w:val="Titre1"/>
        <w:rPr>
          <w:rFonts w:ascii="Marianne" w:hAnsi="Marianne"/>
          <w:color w:val="FFC000"/>
          <w:sz w:val="28"/>
        </w:rPr>
      </w:pPr>
      <w:r>
        <w:rPr>
          <w:rFonts w:ascii="Marianne" w:hAnsi="Marianne"/>
          <w:color w:val="FFC000"/>
          <w:sz w:val="28"/>
        </w:rPr>
        <w:t>L’entreprise</w:t>
      </w:r>
    </w:p>
    <w:p w14:paraId="1641B272" w14:textId="77777777" w:rsidR="00C5321D" w:rsidRDefault="00C5321D" w:rsidP="00C5321D"/>
    <w:tbl>
      <w:tblPr>
        <w:tblW w:w="1076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926"/>
        <w:gridCol w:w="3456"/>
        <w:gridCol w:w="5386"/>
      </w:tblGrid>
      <w:tr w:rsidR="00C5321D" w:rsidRPr="00AB10DB" w14:paraId="460D91FB" w14:textId="77777777" w:rsidTr="003246DF">
        <w:trPr>
          <w:trHeight w:val="314"/>
        </w:trPr>
        <w:tc>
          <w:tcPr>
            <w:tcW w:w="1926" w:type="dxa"/>
            <w:vMerge w:val="restart"/>
            <w:shd w:val="clear" w:color="auto" w:fill="auto"/>
            <w:vAlign w:val="center"/>
            <w:hideMark/>
          </w:tcPr>
          <w:p w14:paraId="71677BBB" w14:textId="77777777" w:rsidR="00C5321D" w:rsidRPr="00AB10DB" w:rsidRDefault="00C5321D" w:rsidP="007E54BA">
            <w:pPr>
              <w:jc w:val="center"/>
              <w:rPr>
                <w:rFonts w:ascii="Marianne" w:eastAsia="Times New Roman" w:hAnsi="Marianne" w:cs="Calibri"/>
                <w:color w:val="000000"/>
                <w:sz w:val="18"/>
                <w:szCs w:val="20"/>
              </w:rPr>
            </w:pPr>
            <w:r w:rsidRPr="00AB10DB">
              <w:rPr>
                <w:rFonts w:ascii="Marianne" w:eastAsia="Times New Roman" w:hAnsi="Marianne" w:cs="Calibri"/>
                <w:color w:val="000000"/>
                <w:sz w:val="18"/>
                <w:szCs w:val="20"/>
              </w:rPr>
              <w:fldChar w:fldCharType="begin">
                <w:ffData>
                  <w:name w:val="CaseACocher4"/>
                  <w:enabled/>
                  <w:calcOnExit w:val="0"/>
                  <w:checkBox>
                    <w:sizeAuto/>
                    <w:default w:val="0"/>
                  </w:checkBox>
                </w:ffData>
              </w:fldChar>
            </w:r>
            <w:r w:rsidRPr="00AB10DB">
              <w:rPr>
                <w:rFonts w:ascii="Marianne" w:eastAsia="Times New Roman" w:hAnsi="Marianne" w:cs="Calibri"/>
                <w:color w:val="000000"/>
                <w:sz w:val="18"/>
                <w:szCs w:val="20"/>
              </w:rPr>
              <w:instrText xml:space="preserve"> FORMCHECKBOX </w:instrText>
            </w:r>
            <w:r w:rsidR="00B96348">
              <w:rPr>
                <w:rFonts w:ascii="Marianne" w:eastAsia="Times New Roman" w:hAnsi="Marianne" w:cs="Calibri"/>
                <w:color w:val="000000"/>
                <w:sz w:val="18"/>
                <w:szCs w:val="20"/>
              </w:rPr>
            </w:r>
            <w:r w:rsidR="00B96348">
              <w:rPr>
                <w:rFonts w:ascii="Marianne" w:eastAsia="Times New Roman" w:hAnsi="Marianne" w:cs="Calibri"/>
                <w:color w:val="000000"/>
                <w:sz w:val="18"/>
                <w:szCs w:val="20"/>
              </w:rPr>
              <w:fldChar w:fldCharType="separate"/>
            </w:r>
            <w:r w:rsidRPr="00AB10DB">
              <w:rPr>
                <w:rFonts w:ascii="Marianne" w:eastAsia="Times New Roman" w:hAnsi="Marianne" w:cs="Calibri"/>
                <w:color w:val="000000"/>
                <w:sz w:val="18"/>
                <w:szCs w:val="20"/>
              </w:rPr>
              <w:fldChar w:fldCharType="end"/>
            </w:r>
            <w:r>
              <w:rPr>
                <w:rFonts w:ascii="Marianne" w:eastAsia="Times New Roman" w:hAnsi="Marianne" w:cs="Calibri"/>
                <w:color w:val="000000"/>
                <w:sz w:val="18"/>
                <w:szCs w:val="20"/>
              </w:rPr>
              <w:t xml:space="preserve"> Entreprise en création</w:t>
            </w:r>
          </w:p>
        </w:tc>
        <w:tc>
          <w:tcPr>
            <w:tcW w:w="3456" w:type="dxa"/>
            <w:shd w:val="clear" w:color="auto" w:fill="FFFFFF" w:themeFill="background1"/>
            <w:vAlign w:val="center"/>
            <w:hideMark/>
          </w:tcPr>
          <w:p w14:paraId="2A02973E" w14:textId="77777777" w:rsidR="00C5321D" w:rsidRPr="00AB10DB" w:rsidRDefault="00C5321D" w:rsidP="00C5321D">
            <w:pPr>
              <w:rPr>
                <w:rFonts w:ascii="Marianne" w:eastAsia="Times New Roman" w:hAnsi="Marianne" w:cs="Calibri"/>
                <w:color w:val="000000"/>
                <w:sz w:val="18"/>
                <w:szCs w:val="20"/>
              </w:rPr>
            </w:pPr>
            <w:r>
              <w:t>Date de création envisagée </w:t>
            </w:r>
          </w:p>
        </w:tc>
        <w:tc>
          <w:tcPr>
            <w:tcW w:w="5386" w:type="dxa"/>
            <w:shd w:val="clear" w:color="auto" w:fill="FFFFFF" w:themeFill="background1"/>
            <w:vAlign w:val="center"/>
          </w:tcPr>
          <w:p w14:paraId="4070E4FD" w14:textId="77777777" w:rsidR="00C5321D" w:rsidRPr="00AB10DB" w:rsidRDefault="00C5321D" w:rsidP="00C5321D">
            <w:pPr>
              <w:rPr>
                <w:rFonts w:ascii="Marianne" w:eastAsia="Times New Roman" w:hAnsi="Marianne" w:cs="Calibri"/>
                <w:color w:val="000000"/>
                <w:sz w:val="18"/>
                <w:szCs w:val="20"/>
              </w:rPr>
            </w:pPr>
            <w:r w:rsidRPr="00AB10DB">
              <w:rPr>
                <w:rFonts w:ascii="Marianne" w:eastAsia="Times New Roman" w:hAnsi="Marianne" w:cs="Calibri"/>
                <w:color w:val="000000"/>
                <w:sz w:val="18"/>
                <w:szCs w:val="20"/>
              </w:rPr>
              <w:fldChar w:fldCharType="begin">
                <w:ffData>
                  <w:name w:val="Texte16"/>
                  <w:enabled/>
                  <w:calcOnExit w:val="0"/>
                  <w:textInput/>
                </w:ffData>
              </w:fldChar>
            </w:r>
            <w:r w:rsidRPr="00AB10DB">
              <w:rPr>
                <w:rFonts w:ascii="Marianne" w:eastAsia="Times New Roman" w:hAnsi="Marianne" w:cs="Calibri"/>
                <w:color w:val="000000"/>
                <w:sz w:val="18"/>
                <w:szCs w:val="20"/>
              </w:rPr>
              <w:instrText xml:space="preserve"> FORMTEXT </w:instrText>
            </w:r>
            <w:r w:rsidRPr="00AB10DB">
              <w:rPr>
                <w:rFonts w:ascii="Marianne" w:eastAsia="Times New Roman" w:hAnsi="Marianne" w:cs="Calibri"/>
                <w:color w:val="000000"/>
                <w:sz w:val="18"/>
                <w:szCs w:val="20"/>
              </w:rPr>
            </w:r>
            <w:r w:rsidRPr="00AB10DB">
              <w:rPr>
                <w:rFonts w:ascii="Marianne" w:eastAsia="Times New Roman" w:hAnsi="Marianne" w:cs="Calibri"/>
                <w:color w:val="000000"/>
                <w:sz w:val="18"/>
                <w:szCs w:val="20"/>
              </w:rPr>
              <w:fldChar w:fldCharType="separate"/>
            </w:r>
            <w:r w:rsidRPr="00AB10DB">
              <w:rPr>
                <w:rFonts w:ascii="Marianne" w:eastAsia="Times New Roman" w:hAnsi="Marianne" w:cs="Calibri"/>
                <w:noProof/>
                <w:color w:val="000000"/>
                <w:sz w:val="18"/>
                <w:szCs w:val="20"/>
              </w:rPr>
              <w:t> </w:t>
            </w:r>
            <w:r w:rsidRPr="00AB10DB">
              <w:rPr>
                <w:rFonts w:ascii="Marianne" w:eastAsia="Times New Roman" w:hAnsi="Marianne" w:cs="Calibri"/>
                <w:noProof/>
                <w:color w:val="000000"/>
                <w:sz w:val="18"/>
                <w:szCs w:val="20"/>
              </w:rPr>
              <w:t> </w:t>
            </w:r>
            <w:r w:rsidRPr="00AB10DB">
              <w:rPr>
                <w:rFonts w:ascii="Marianne" w:eastAsia="Times New Roman" w:hAnsi="Marianne" w:cs="Calibri"/>
                <w:noProof/>
                <w:color w:val="000000"/>
                <w:sz w:val="18"/>
                <w:szCs w:val="20"/>
              </w:rPr>
              <w:t> </w:t>
            </w:r>
            <w:r w:rsidRPr="00AB10DB">
              <w:rPr>
                <w:rFonts w:ascii="Marianne" w:eastAsia="Times New Roman" w:hAnsi="Marianne" w:cs="Calibri"/>
                <w:noProof/>
                <w:color w:val="000000"/>
                <w:sz w:val="18"/>
                <w:szCs w:val="20"/>
              </w:rPr>
              <w:t> </w:t>
            </w:r>
            <w:r w:rsidRPr="00AB10DB">
              <w:rPr>
                <w:rFonts w:ascii="Marianne" w:eastAsia="Times New Roman" w:hAnsi="Marianne" w:cs="Calibri"/>
                <w:noProof/>
                <w:color w:val="000000"/>
                <w:sz w:val="18"/>
                <w:szCs w:val="20"/>
              </w:rPr>
              <w:t> </w:t>
            </w:r>
            <w:r w:rsidRPr="00AB10DB">
              <w:rPr>
                <w:rFonts w:ascii="Marianne" w:eastAsia="Times New Roman" w:hAnsi="Marianne" w:cs="Calibri"/>
                <w:color w:val="000000"/>
                <w:sz w:val="18"/>
                <w:szCs w:val="20"/>
              </w:rPr>
              <w:fldChar w:fldCharType="end"/>
            </w:r>
            <w:r w:rsidRPr="00AB10DB">
              <w:rPr>
                <w:rFonts w:ascii="Cambria" w:eastAsia="Times New Roman" w:hAnsi="Cambria" w:cs="Cambria"/>
                <w:color w:val="000000"/>
                <w:sz w:val="18"/>
                <w:szCs w:val="20"/>
              </w:rPr>
              <w:t> </w:t>
            </w:r>
          </w:p>
        </w:tc>
      </w:tr>
      <w:tr w:rsidR="00C5321D" w:rsidRPr="00AB10DB" w14:paraId="231AAB0A" w14:textId="77777777" w:rsidTr="003246DF">
        <w:trPr>
          <w:trHeight w:val="314"/>
        </w:trPr>
        <w:tc>
          <w:tcPr>
            <w:tcW w:w="1926" w:type="dxa"/>
            <w:vMerge/>
            <w:shd w:val="clear" w:color="auto" w:fill="auto"/>
            <w:vAlign w:val="center"/>
          </w:tcPr>
          <w:p w14:paraId="11A61C62" w14:textId="77777777" w:rsidR="00C5321D" w:rsidRPr="00AB10DB" w:rsidRDefault="00C5321D" w:rsidP="007E54BA">
            <w:pPr>
              <w:jc w:val="center"/>
              <w:rPr>
                <w:rFonts w:ascii="Marianne" w:eastAsia="Times New Roman" w:hAnsi="Marianne" w:cs="Calibri"/>
                <w:color w:val="000000"/>
                <w:sz w:val="18"/>
                <w:szCs w:val="20"/>
              </w:rPr>
            </w:pPr>
          </w:p>
        </w:tc>
        <w:tc>
          <w:tcPr>
            <w:tcW w:w="3456" w:type="dxa"/>
            <w:shd w:val="clear" w:color="auto" w:fill="FFFFFF" w:themeFill="background1"/>
            <w:vAlign w:val="center"/>
          </w:tcPr>
          <w:p w14:paraId="2C9B990B" w14:textId="77777777" w:rsidR="00C5321D" w:rsidRDefault="00C5321D" w:rsidP="00C5321D">
            <w:r w:rsidRPr="00C5321D">
              <w:t>Raison sociale/Nom du projet</w:t>
            </w:r>
          </w:p>
        </w:tc>
        <w:tc>
          <w:tcPr>
            <w:tcW w:w="5386" w:type="dxa"/>
            <w:shd w:val="clear" w:color="auto" w:fill="FFFFFF" w:themeFill="background1"/>
            <w:vAlign w:val="center"/>
          </w:tcPr>
          <w:p w14:paraId="684B12BC" w14:textId="77777777" w:rsidR="00C5321D" w:rsidRDefault="00C5321D" w:rsidP="00C5321D">
            <w:r w:rsidRPr="00AB10DB">
              <w:rPr>
                <w:rFonts w:ascii="Marianne" w:eastAsia="Times New Roman" w:hAnsi="Marianne" w:cs="Calibri"/>
                <w:color w:val="000000"/>
                <w:sz w:val="18"/>
                <w:szCs w:val="20"/>
              </w:rPr>
              <w:fldChar w:fldCharType="begin">
                <w:ffData>
                  <w:name w:val="Texte16"/>
                  <w:enabled/>
                  <w:calcOnExit w:val="0"/>
                  <w:textInput/>
                </w:ffData>
              </w:fldChar>
            </w:r>
            <w:r w:rsidRPr="00AB10DB">
              <w:rPr>
                <w:rFonts w:ascii="Marianne" w:eastAsia="Times New Roman" w:hAnsi="Marianne" w:cs="Calibri"/>
                <w:color w:val="000000"/>
                <w:sz w:val="18"/>
                <w:szCs w:val="20"/>
              </w:rPr>
              <w:instrText xml:space="preserve"> FORMTEXT </w:instrText>
            </w:r>
            <w:r w:rsidRPr="00AB10DB">
              <w:rPr>
                <w:rFonts w:ascii="Marianne" w:eastAsia="Times New Roman" w:hAnsi="Marianne" w:cs="Calibri"/>
                <w:color w:val="000000"/>
                <w:sz w:val="18"/>
                <w:szCs w:val="20"/>
              </w:rPr>
            </w:r>
            <w:r w:rsidRPr="00AB10DB">
              <w:rPr>
                <w:rFonts w:ascii="Marianne" w:eastAsia="Times New Roman" w:hAnsi="Marianne" w:cs="Calibri"/>
                <w:color w:val="000000"/>
                <w:sz w:val="18"/>
                <w:szCs w:val="20"/>
              </w:rPr>
              <w:fldChar w:fldCharType="separate"/>
            </w:r>
            <w:r w:rsidRPr="00AB10DB">
              <w:rPr>
                <w:rFonts w:ascii="Marianne" w:eastAsia="Times New Roman" w:hAnsi="Marianne" w:cs="Calibri"/>
                <w:noProof/>
                <w:color w:val="000000"/>
                <w:sz w:val="18"/>
                <w:szCs w:val="20"/>
              </w:rPr>
              <w:t> </w:t>
            </w:r>
            <w:r w:rsidRPr="00AB10DB">
              <w:rPr>
                <w:rFonts w:ascii="Marianne" w:eastAsia="Times New Roman" w:hAnsi="Marianne" w:cs="Calibri"/>
                <w:noProof/>
                <w:color w:val="000000"/>
                <w:sz w:val="18"/>
                <w:szCs w:val="20"/>
              </w:rPr>
              <w:t> </w:t>
            </w:r>
            <w:r w:rsidRPr="00AB10DB">
              <w:rPr>
                <w:rFonts w:ascii="Marianne" w:eastAsia="Times New Roman" w:hAnsi="Marianne" w:cs="Calibri"/>
                <w:noProof/>
                <w:color w:val="000000"/>
                <w:sz w:val="18"/>
                <w:szCs w:val="20"/>
              </w:rPr>
              <w:t> </w:t>
            </w:r>
            <w:r w:rsidRPr="00AB10DB">
              <w:rPr>
                <w:rFonts w:ascii="Marianne" w:eastAsia="Times New Roman" w:hAnsi="Marianne" w:cs="Calibri"/>
                <w:noProof/>
                <w:color w:val="000000"/>
                <w:sz w:val="18"/>
                <w:szCs w:val="20"/>
              </w:rPr>
              <w:t> </w:t>
            </w:r>
            <w:r w:rsidRPr="00AB10DB">
              <w:rPr>
                <w:rFonts w:ascii="Marianne" w:eastAsia="Times New Roman" w:hAnsi="Marianne" w:cs="Calibri"/>
                <w:noProof/>
                <w:color w:val="000000"/>
                <w:sz w:val="18"/>
                <w:szCs w:val="20"/>
              </w:rPr>
              <w:t> </w:t>
            </w:r>
            <w:r w:rsidRPr="00AB10DB">
              <w:rPr>
                <w:rFonts w:ascii="Marianne" w:eastAsia="Times New Roman" w:hAnsi="Marianne" w:cs="Calibri"/>
                <w:color w:val="000000"/>
                <w:sz w:val="18"/>
                <w:szCs w:val="20"/>
              </w:rPr>
              <w:fldChar w:fldCharType="end"/>
            </w:r>
            <w:r w:rsidRPr="00AB10DB">
              <w:rPr>
                <w:rFonts w:ascii="Cambria" w:eastAsia="Times New Roman" w:hAnsi="Cambria" w:cs="Cambria"/>
                <w:color w:val="000000"/>
                <w:sz w:val="18"/>
                <w:szCs w:val="20"/>
              </w:rPr>
              <w:t> </w:t>
            </w:r>
          </w:p>
        </w:tc>
      </w:tr>
      <w:tr w:rsidR="00C5321D" w:rsidRPr="00AB10DB" w14:paraId="40FEECD2" w14:textId="77777777" w:rsidTr="003246DF">
        <w:trPr>
          <w:trHeight w:val="314"/>
        </w:trPr>
        <w:tc>
          <w:tcPr>
            <w:tcW w:w="1926" w:type="dxa"/>
            <w:vMerge/>
            <w:shd w:val="clear" w:color="auto" w:fill="auto"/>
            <w:vAlign w:val="center"/>
          </w:tcPr>
          <w:p w14:paraId="512051F5" w14:textId="77777777" w:rsidR="00C5321D" w:rsidRPr="00AB10DB" w:rsidRDefault="00C5321D" w:rsidP="007E54BA">
            <w:pPr>
              <w:jc w:val="center"/>
              <w:rPr>
                <w:rFonts w:ascii="Marianne" w:eastAsia="Times New Roman" w:hAnsi="Marianne" w:cs="Calibri"/>
                <w:color w:val="000000"/>
                <w:sz w:val="18"/>
                <w:szCs w:val="20"/>
              </w:rPr>
            </w:pPr>
          </w:p>
        </w:tc>
        <w:tc>
          <w:tcPr>
            <w:tcW w:w="3456" w:type="dxa"/>
            <w:shd w:val="clear" w:color="auto" w:fill="FFFFFF" w:themeFill="background1"/>
            <w:vAlign w:val="center"/>
          </w:tcPr>
          <w:p w14:paraId="5FF50E1A" w14:textId="77777777" w:rsidR="00C5321D" w:rsidRDefault="00C5321D" w:rsidP="00C5321D">
            <w:r>
              <w:t>Forme juridique envisagée </w:t>
            </w:r>
          </w:p>
        </w:tc>
        <w:tc>
          <w:tcPr>
            <w:tcW w:w="5386" w:type="dxa"/>
            <w:shd w:val="clear" w:color="auto" w:fill="FFFFFF" w:themeFill="background1"/>
            <w:vAlign w:val="center"/>
          </w:tcPr>
          <w:p w14:paraId="572ADD13" w14:textId="77777777" w:rsidR="00C5321D" w:rsidRPr="00C5321D" w:rsidRDefault="00C5321D" w:rsidP="00C5321D">
            <w:pPr>
              <w:rPr>
                <w:lang w:bidi="fr-FR"/>
              </w:rPr>
            </w:pPr>
            <w:r w:rsidRPr="00C5321D">
              <w:rPr>
                <w:lang w:bidi="fr-FR"/>
              </w:rPr>
              <w:fldChar w:fldCharType="begin">
                <w:ffData>
                  <w:name w:val="CaseACocher3"/>
                  <w:enabled/>
                  <w:calcOnExit w:val="0"/>
                  <w:checkBox>
                    <w:sizeAuto/>
                    <w:default w:val="0"/>
                  </w:checkBox>
                </w:ffData>
              </w:fldChar>
            </w:r>
            <w:r w:rsidRPr="00C5321D">
              <w:rPr>
                <w:lang w:bidi="fr-FR"/>
              </w:rPr>
              <w:instrText xml:space="preserve"> FORMCHECKBOX </w:instrText>
            </w:r>
            <w:r w:rsidR="00B96348">
              <w:rPr>
                <w:lang w:bidi="fr-FR"/>
              </w:rPr>
            </w:r>
            <w:r w:rsidR="00B96348">
              <w:rPr>
                <w:lang w:bidi="fr-FR"/>
              </w:rPr>
              <w:fldChar w:fldCharType="separate"/>
            </w:r>
            <w:r w:rsidRPr="00C5321D">
              <w:fldChar w:fldCharType="end"/>
            </w:r>
            <w:r w:rsidRPr="00C5321D">
              <w:rPr>
                <w:lang w:bidi="fr-FR"/>
              </w:rPr>
              <w:t xml:space="preserve"> Micro </w:t>
            </w:r>
            <w:r w:rsidRPr="00C5321D">
              <w:rPr>
                <w:lang w:bidi="fr-FR"/>
              </w:rPr>
              <w:fldChar w:fldCharType="begin">
                <w:ffData>
                  <w:name w:val="CaseACocher4"/>
                  <w:enabled/>
                  <w:calcOnExit w:val="0"/>
                  <w:checkBox>
                    <w:sizeAuto/>
                    <w:default w:val="0"/>
                  </w:checkBox>
                </w:ffData>
              </w:fldChar>
            </w:r>
            <w:r w:rsidRPr="00C5321D">
              <w:rPr>
                <w:lang w:bidi="fr-FR"/>
              </w:rPr>
              <w:instrText xml:space="preserve"> FORMCHECKBOX </w:instrText>
            </w:r>
            <w:r w:rsidR="00B96348">
              <w:rPr>
                <w:lang w:bidi="fr-FR"/>
              </w:rPr>
            </w:r>
            <w:r w:rsidR="00B96348">
              <w:rPr>
                <w:lang w:bidi="fr-FR"/>
              </w:rPr>
              <w:fldChar w:fldCharType="separate"/>
            </w:r>
            <w:r w:rsidRPr="00C5321D">
              <w:fldChar w:fldCharType="end"/>
            </w:r>
            <w:r w:rsidRPr="00C5321D">
              <w:rPr>
                <w:lang w:bidi="fr-FR"/>
              </w:rPr>
              <w:t xml:space="preserve"> EI </w:t>
            </w:r>
            <w:r w:rsidRPr="00C5321D">
              <w:rPr>
                <w:lang w:bidi="fr-FR"/>
              </w:rPr>
              <w:fldChar w:fldCharType="begin">
                <w:ffData>
                  <w:name w:val="CaseACocher5"/>
                  <w:enabled/>
                  <w:calcOnExit w:val="0"/>
                  <w:checkBox>
                    <w:sizeAuto/>
                    <w:default w:val="0"/>
                  </w:checkBox>
                </w:ffData>
              </w:fldChar>
            </w:r>
            <w:r w:rsidRPr="00C5321D">
              <w:rPr>
                <w:lang w:bidi="fr-FR"/>
              </w:rPr>
              <w:instrText xml:space="preserve"> FORMCHECKBOX </w:instrText>
            </w:r>
            <w:r w:rsidR="00B96348">
              <w:rPr>
                <w:lang w:bidi="fr-FR"/>
              </w:rPr>
            </w:r>
            <w:r w:rsidR="00B96348">
              <w:rPr>
                <w:lang w:bidi="fr-FR"/>
              </w:rPr>
              <w:fldChar w:fldCharType="separate"/>
            </w:r>
            <w:r w:rsidRPr="00C5321D">
              <w:fldChar w:fldCharType="end"/>
            </w:r>
            <w:r w:rsidRPr="00C5321D">
              <w:rPr>
                <w:lang w:bidi="fr-FR"/>
              </w:rPr>
              <w:t xml:space="preserve"> EURL </w:t>
            </w:r>
            <w:r w:rsidRPr="00C5321D">
              <w:rPr>
                <w:lang w:bidi="fr-FR"/>
              </w:rPr>
              <w:fldChar w:fldCharType="begin">
                <w:ffData>
                  <w:name w:val="CaseACocher6"/>
                  <w:enabled/>
                  <w:calcOnExit w:val="0"/>
                  <w:checkBox>
                    <w:sizeAuto/>
                    <w:default w:val="0"/>
                  </w:checkBox>
                </w:ffData>
              </w:fldChar>
            </w:r>
            <w:bookmarkStart w:id="3" w:name="CaseACocher6"/>
            <w:r w:rsidRPr="00C5321D">
              <w:rPr>
                <w:lang w:bidi="fr-FR"/>
              </w:rPr>
              <w:instrText xml:space="preserve"> FORMCHECKBOX </w:instrText>
            </w:r>
            <w:r w:rsidR="00B96348">
              <w:rPr>
                <w:lang w:bidi="fr-FR"/>
              </w:rPr>
            </w:r>
            <w:r w:rsidR="00B96348">
              <w:rPr>
                <w:lang w:bidi="fr-FR"/>
              </w:rPr>
              <w:fldChar w:fldCharType="separate"/>
            </w:r>
            <w:r w:rsidRPr="00C5321D">
              <w:fldChar w:fldCharType="end"/>
            </w:r>
            <w:bookmarkEnd w:id="3"/>
            <w:r w:rsidRPr="00C5321D">
              <w:rPr>
                <w:lang w:bidi="fr-FR"/>
              </w:rPr>
              <w:t xml:space="preserve"> SARL </w:t>
            </w:r>
            <w:r w:rsidRPr="00C5321D">
              <w:rPr>
                <w:lang w:bidi="fr-FR"/>
              </w:rPr>
              <w:fldChar w:fldCharType="begin">
                <w:ffData>
                  <w:name w:val="CaseACocher7"/>
                  <w:enabled/>
                  <w:calcOnExit w:val="0"/>
                  <w:checkBox>
                    <w:sizeAuto/>
                    <w:default w:val="0"/>
                  </w:checkBox>
                </w:ffData>
              </w:fldChar>
            </w:r>
            <w:r w:rsidRPr="00C5321D">
              <w:rPr>
                <w:lang w:bidi="fr-FR"/>
              </w:rPr>
              <w:instrText xml:space="preserve"> FORMCHECKBOX </w:instrText>
            </w:r>
            <w:r w:rsidR="00B96348">
              <w:rPr>
                <w:lang w:bidi="fr-FR"/>
              </w:rPr>
            </w:r>
            <w:r w:rsidR="00B96348">
              <w:rPr>
                <w:lang w:bidi="fr-FR"/>
              </w:rPr>
              <w:fldChar w:fldCharType="separate"/>
            </w:r>
            <w:r w:rsidRPr="00C5321D">
              <w:fldChar w:fldCharType="end"/>
            </w:r>
            <w:r w:rsidRPr="00C5321D">
              <w:rPr>
                <w:lang w:bidi="fr-FR"/>
              </w:rPr>
              <w:t xml:space="preserve"> SASU </w:t>
            </w:r>
            <w:r w:rsidRPr="00C5321D">
              <w:rPr>
                <w:lang w:bidi="fr-FR"/>
              </w:rPr>
              <w:fldChar w:fldCharType="begin">
                <w:ffData>
                  <w:name w:val="CaseACocher8"/>
                  <w:enabled/>
                  <w:calcOnExit w:val="0"/>
                  <w:checkBox>
                    <w:sizeAuto/>
                    <w:default w:val="0"/>
                  </w:checkBox>
                </w:ffData>
              </w:fldChar>
            </w:r>
            <w:r w:rsidRPr="00C5321D">
              <w:rPr>
                <w:lang w:bidi="fr-FR"/>
              </w:rPr>
              <w:instrText xml:space="preserve"> FORMCHECKBOX </w:instrText>
            </w:r>
            <w:r w:rsidR="00B96348">
              <w:rPr>
                <w:lang w:bidi="fr-FR"/>
              </w:rPr>
            </w:r>
            <w:r w:rsidR="00B96348">
              <w:rPr>
                <w:lang w:bidi="fr-FR"/>
              </w:rPr>
              <w:fldChar w:fldCharType="separate"/>
            </w:r>
            <w:r w:rsidRPr="00C5321D">
              <w:fldChar w:fldCharType="end"/>
            </w:r>
            <w:r w:rsidRPr="00C5321D">
              <w:rPr>
                <w:lang w:bidi="fr-FR"/>
              </w:rPr>
              <w:t xml:space="preserve"> SAS </w:t>
            </w:r>
          </w:p>
          <w:p w14:paraId="227015BE" w14:textId="77777777" w:rsidR="00C5321D" w:rsidRDefault="00C5321D" w:rsidP="00C5321D">
            <w:pPr>
              <w:rPr>
                <w:lang w:bidi="fr-FR"/>
              </w:rPr>
            </w:pPr>
            <w:r w:rsidRPr="00C5321D">
              <w:rPr>
                <w:lang w:bidi="fr-FR"/>
              </w:rPr>
              <w:fldChar w:fldCharType="begin">
                <w:ffData>
                  <w:name w:val="CaseACocher9"/>
                  <w:enabled/>
                  <w:calcOnExit w:val="0"/>
                  <w:checkBox>
                    <w:sizeAuto/>
                    <w:default w:val="0"/>
                  </w:checkBox>
                </w:ffData>
              </w:fldChar>
            </w:r>
            <w:r w:rsidRPr="00C5321D">
              <w:rPr>
                <w:lang w:bidi="fr-FR"/>
              </w:rPr>
              <w:instrText xml:space="preserve"> FORMCHECKBOX </w:instrText>
            </w:r>
            <w:r w:rsidR="00B96348">
              <w:rPr>
                <w:lang w:bidi="fr-FR"/>
              </w:rPr>
            </w:r>
            <w:r w:rsidR="00B96348">
              <w:rPr>
                <w:lang w:bidi="fr-FR"/>
              </w:rPr>
              <w:fldChar w:fldCharType="separate"/>
            </w:r>
            <w:r w:rsidRPr="00C5321D">
              <w:fldChar w:fldCharType="end"/>
            </w:r>
            <w:r w:rsidRPr="00C5321D">
              <w:rPr>
                <w:lang w:bidi="fr-FR"/>
              </w:rPr>
              <w:t xml:space="preserve"> Association </w:t>
            </w:r>
            <w:r w:rsidRPr="00C5321D">
              <w:rPr>
                <w:lang w:bidi="fr-FR"/>
              </w:rPr>
              <w:fldChar w:fldCharType="begin">
                <w:ffData>
                  <w:name w:val="CaseACocher10"/>
                  <w:enabled/>
                  <w:calcOnExit w:val="0"/>
                  <w:checkBox>
                    <w:sizeAuto/>
                    <w:default w:val="0"/>
                  </w:checkBox>
                </w:ffData>
              </w:fldChar>
            </w:r>
            <w:r w:rsidRPr="00C5321D">
              <w:rPr>
                <w:lang w:bidi="fr-FR"/>
              </w:rPr>
              <w:instrText xml:space="preserve"> FORMCHECKBOX </w:instrText>
            </w:r>
            <w:r w:rsidR="00B96348">
              <w:rPr>
                <w:lang w:bidi="fr-FR"/>
              </w:rPr>
            </w:r>
            <w:r w:rsidR="00B96348">
              <w:rPr>
                <w:lang w:bidi="fr-FR"/>
              </w:rPr>
              <w:fldChar w:fldCharType="separate"/>
            </w:r>
            <w:r w:rsidRPr="00C5321D">
              <w:fldChar w:fldCharType="end"/>
            </w:r>
            <w:r w:rsidRPr="00C5321D">
              <w:rPr>
                <w:lang w:bidi="fr-FR"/>
              </w:rPr>
              <w:t xml:space="preserve"> SCOP </w:t>
            </w:r>
            <w:r w:rsidRPr="00C5321D">
              <w:rPr>
                <w:lang w:bidi="fr-FR"/>
              </w:rPr>
              <w:fldChar w:fldCharType="begin">
                <w:ffData>
                  <w:name w:val="CaseACocher11"/>
                  <w:enabled/>
                  <w:calcOnExit w:val="0"/>
                  <w:checkBox>
                    <w:sizeAuto/>
                    <w:default w:val="0"/>
                  </w:checkBox>
                </w:ffData>
              </w:fldChar>
            </w:r>
            <w:bookmarkStart w:id="4" w:name="CaseACocher11"/>
            <w:r w:rsidRPr="00C5321D">
              <w:rPr>
                <w:lang w:bidi="fr-FR"/>
              </w:rPr>
              <w:instrText xml:space="preserve"> FORMCHECKBOX </w:instrText>
            </w:r>
            <w:r w:rsidR="00B96348">
              <w:rPr>
                <w:lang w:bidi="fr-FR"/>
              </w:rPr>
            </w:r>
            <w:r w:rsidR="00B96348">
              <w:rPr>
                <w:lang w:bidi="fr-FR"/>
              </w:rPr>
              <w:fldChar w:fldCharType="separate"/>
            </w:r>
            <w:r w:rsidRPr="00C5321D">
              <w:fldChar w:fldCharType="end"/>
            </w:r>
            <w:bookmarkEnd w:id="4"/>
            <w:r w:rsidRPr="00C5321D">
              <w:rPr>
                <w:lang w:bidi="fr-FR"/>
              </w:rPr>
              <w:t xml:space="preserve"> SCIC</w:t>
            </w:r>
          </w:p>
        </w:tc>
      </w:tr>
      <w:tr w:rsidR="00C5321D" w:rsidRPr="00AB10DB" w14:paraId="77A83C6F" w14:textId="77777777" w:rsidTr="003246DF">
        <w:trPr>
          <w:trHeight w:val="314"/>
        </w:trPr>
        <w:tc>
          <w:tcPr>
            <w:tcW w:w="1926" w:type="dxa"/>
            <w:vMerge/>
            <w:shd w:val="clear" w:color="auto" w:fill="auto"/>
            <w:vAlign w:val="center"/>
          </w:tcPr>
          <w:p w14:paraId="0ED0031E" w14:textId="77777777" w:rsidR="00C5321D" w:rsidRPr="00AB10DB" w:rsidRDefault="00C5321D" w:rsidP="007E54BA">
            <w:pPr>
              <w:jc w:val="center"/>
              <w:rPr>
                <w:rFonts w:ascii="Marianne" w:eastAsia="Times New Roman" w:hAnsi="Marianne" w:cs="Calibri"/>
                <w:color w:val="000000"/>
                <w:sz w:val="18"/>
                <w:szCs w:val="20"/>
              </w:rPr>
            </w:pPr>
          </w:p>
        </w:tc>
        <w:tc>
          <w:tcPr>
            <w:tcW w:w="3456" w:type="dxa"/>
            <w:shd w:val="clear" w:color="auto" w:fill="FFFFFF" w:themeFill="background1"/>
            <w:vAlign w:val="center"/>
          </w:tcPr>
          <w:p w14:paraId="5D144CAB" w14:textId="77777777" w:rsidR="00C5321D" w:rsidRDefault="00C5321D" w:rsidP="00C5321D">
            <w:r w:rsidRPr="00C5321D">
              <w:t>Capital et répartition envisagée</w:t>
            </w:r>
          </w:p>
        </w:tc>
        <w:tc>
          <w:tcPr>
            <w:tcW w:w="5386" w:type="dxa"/>
            <w:shd w:val="clear" w:color="auto" w:fill="FFFFFF" w:themeFill="background1"/>
            <w:vAlign w:val="bottom"/>
          </w:tcPr>
          <w:p w14:paraId="6ECE33DB" w14:textId="77777777" w:rsidR="00C5321D" w:rsidRDefault="00C5321D" w:rsidP="003246DF">
            <w:r w:rsidRPr="00AB10DB">
              <w:rPr>
                <w:rFonts w:ascii="Marianne" w:eastAsia="Times New Roman" w:hAnsi="Marianne" w:cs="Calibri"/>
                <w:color w:val="000000"/>
                <w:sz w:val="18"/>
                <w:szCs w:val="20"/>
              </w:rPr>
              <w:fldChar w:fldCharType="begin">
                <w:ffData>
                  <w:name w:val="Texte16"/>
                  <w:enabled/>
                  <w:calcOnExit w:val="0"/>
                  <w:textInput/>
                </w:ffData>
              </w:fldChar>
            </w:r>
            <w:r w:rsidRPr="00AB10DB">
              <w:rPr>
                <w:rFonts w:ascii="Marianne" w:eastAsia="Times New Roman" w:hAnsi="Marianne" w:cs="Calibri"/>
                <w:color w:val="000000"/>
                <w:sz w:val="18"/>
                <w:szCs w:val="20"/>
              </w:rPr>
              <w:instrText xml:space="preserve"> FORMTEXT </w:instrText>
            </w:r>
            <w:r w:rsidRPr="00AB10DB">
              <w:rPr>
                <w:rFonts w:ascii="Marianne" w:eastAsia="Times New Roman" w:hAnsi="Marianne" w:cs="Calibri"/>
                <w:color w:val="000000"/>
                <w:sz w:val="18"/>
                <w:szCs w:val="20"/>
              </w:rPr>
            </w:r>
            <w:r w:rsidRPr="00AB10DB">
              <w:rPr>
                <w:rFonts w:ascii="Marianne" w:eastAsia="Times New Roman" w:hAnsi="Marianne" w:cs="Calibri"/>
                <w:color w:val="000000"/>
                <w:sz w:val="18"/>
                <w:szCs w:val="20"/>
              </w:rPr>
              <w:fldChar w:fldCharType="separate"/>
            </w:r>
            <w:r w:rsidRPr="00AB10DB">
              <w:rPr>
                <w:rFonts w:ascii="Marianne" w:eastAsia="Times New Roman" w:hAnsi="Marianne" w:cs="Calibri"/>
                <w:noProof/>
                <w:color w:val="000000"/>
                <w:sz w:val="18"/>
                <w:szCs w:val="20"/>
              </w:rPr>
              <w:t> </w:t>
            </w:r>
            <w:r w:rsidRPr="00AB10DB">
              <w:rPr>
                <w:rFonts w:ascii="Marianne" w:eastAsia="Times New Roman" w:hAnsi="Marianne" w:cs="Calibri"/>
                <w:noProof/>
                <w:color w:val="000000"/>
                <w:sz w:val="18"/>
                <w:szCs w:val="20"/>
              </w:rPr>
              <w:t> </w:t>
            </w:r>
            <w:r w:rsidRPr="00AB10DB">
              <w:rPr>
                <w:rFonts w:ascii="Marianne" w:eastAsia="Times New Roman" w:hAnsi="Marianne" w:cs="Calibri"/>
                <w:noProof/>
                <w:color w:val="000000"/>
                <w:sz w:val="18"/>
                <w:szCs w:val="20"/>
              </w:rPr>
              <w:t> </w:t>
            </w:r>
            <w:r w:rsidRPr="00AB10DB">
              <w:rPr>
                <w:rFonts w:ascii="Marianne" w:eastAsia="Times New Roman" w:hAnsi="Marianne" w:cs="Calibri"/>
                <w:noProof/>
                <w:color w:val="000000"/>
                <w:sz w:val="18"/>
                <w:szCs w:val="20"/>
              </w:rPr>
              <w:t> </w:t>
            </w:r>
            <w:r w:rsidRPr="00AB10DB">
              <w:rPr>
                <w:rFonts w:ascii="Marianne" w:eastAsia="Times New Roman" w:hAnsi="Marianne" w:cs="Calibri"/>
                <w:noProof/>
                <w:color w:val="000000"/>
                <w:sz w:val="18"/>
                <w:szCs w:val="20"/>
              </w:rPr>
              <w:t> </w:t>
            </w:r>
            <w:r w:rsidRPr="00AB10DB">
              <w:rPr>
                <w:rFonts w:ascii="Marianne" w:eastAsia="Times New Roman" w:hAnsi="Marianne" w:cs="Calibri"/>
                <w:color w:val="000000"/>
                <w:sz w:val="18"/>
                <w:szCs w:val="20"/>
              </w:rPr>
              <w:fldChar w:fldCharType="end"/>
            </w:r>
            <w:r w:rsidRPr="00AB10DB">
              <w:rPr>
                <w:rFonts w:ascii="Cambria" w:eastAsia="Times New Roman" w:hAnsi="Cambria" w:cs="Cambria"/>
                <w:color w:val="000000"/>
                <w:sz w:val="18"/>
                <w:szCs w:val="20"/>
              </w:rPr>
              <w:t> </w:t>
            </w:r>
          </w:p>
        </w:tc>
      </w:tr>
      <w:tr w:rsidR="003246DF" w:rsidRPr="00AB10DB" w14:paraId="3FDDB278" w14:textId="77777777" w:rsidTr="003246DF">
        <w:trPr>
          <w:trHeight w:val="311"/>
        </w:trPr>
        <w:tc>
          <w:tcPr>
            <w:tcW w:w="1926" w:type="dxa"/>
            <w:vMerge w:val="restart"/>
            <w:shd w:val="clear" w:color="auto" w:fill="auto"/>
            <w:vAlign w:val="center"/>
            <w:hideMark/>
          </w:tcPr>
          <w:p w14:paraId="0C23737A" w14:textId="77777777" w:rsidR="003246DF" w:rsidRDefault="003246DF" w:rsidP="007E54BA">
            <w:pPr>
              <w:jc w:val="center"/>
              <w:rPr>
                <w:rFonts w:ascii="Marianne" w:eastAsia="Times New Roman" w:hAnsi="Marianne" w:cs="Calibri"/>
                <w:color w:val="000000"/>
                <w:sz w:val="18"/>
                <w:szCs w:val="20"/>
              </w:rPr>
            </w:pPr>
            <w:r w:rsidRPr="00AB10DB">
              <w:rPr>
                <w:rFonts w:ascii="Marianne" w:eastAsia="Times New Roman" w:hAnsi="Marianne" w:cs="Calibri"/>
                <w:color w:val="000000"/>
                <w:sz w:val="18"/>
                <w:szCs w:val="20"/>
              </w:rPr>
              <w:fldChar w:fldCharType="begin">
                <w:ffData>
                  <w:name w:val="CaseACocher4"/>
                  <w:enabled/>
                  <w:calcOnExit w:val="0"/>
                  <w:checkBox>
                    <w:sizeAuto/>
                    <w:default w:val="0"/>
                  </w:checkBox>
                </w:ffData>
              </w:fldChar>
            </w:r>
            <w:r w:rsidRPr="00AB10DB">
              <w:rPr>
                <w:rFonts w:ascii="Marianne" w:eastAsia="Times New Roman" w:hAnsi="Marianne" w:cs="Calibri"/>
                <w:color w:val="000000"/>
                <w:sz w:val="18"/>
                <w:szCs w:val="20"/>
              </w:rPr>
              <w:instrText xml:space="preserve"> FORMCHECKBOX </w:instrText>
            </w:r>
            <w:r w:rsidR="00B96348">
              <w:rPr>
                <w:rFonts w:ascii="Marianne" w:eastAsia="Times New Roman" w:hAnsi="Marianne" w:cs="Calibri"/>
                <w:color w:val="000000"/>
                <w:sz w:val="18"/>
                <w:szCs w:val="20"/>
              </w:rPr>
            </w:r>
            <w:r w:rsidR="00B96348">
              <w:rPr>
                <w:rFonts w:ascii="Marianne" w:eastAsia="Times New Roman" w:hAnsi="Marianne" w:cs="Calibri"/>
                <w:color w:val="000000"/>
                <w:sz w:val="18"/>
                <w:szCs w:val="20"/>
              </w:rPr>
              <w:fldChar w:fldCharType="separate"/>
            </w:r>
            <w:r w:rsidRPr="00AB10DB">
              <w:rPr>
                <w:rFonts w:ascii="Marianne" w:eastAsia="Times New Roman" w:hAnsi="Marianne" w:cs="Calibri"/>
                <w:color w:val="000000"/>
                <w:sz w:val="18"/>
                <w:szCs w:val="20"/>
              </w:rPr>
              <w:fldChar w:fldCharType="end"/>
            </w:r>
            <w:r>
              <w:rPr>
                <w:rFonts w:ascii="Marianne" w:eastAsia="Times New Roman" w:hAnsi="Marianne" w:cs="Calibri"/>
                <w:color w:val="000000"/>
                <w:sz w:val="18"/>
                <w:szCs w:val="20"/>
              </w:rPr>
              <w:t xml:space="preserve"> Entreprise déjà créée </w:t>
            </w:r>
          </w:p>
          <w:p w14:paraId="4711BA41" w14:textId="77777777" w:rsidR="003246DF" w:rsidRPr="00AB10DB" w:rsidRDefault="003246DF" w:rsidP="007E54BA">
            <w:pPr>
              <w:jc w:val="center"/>
              <w:rPr>
                <w:rFonts w:ascii="Marianne" w:eastAsia="Times New Roman" w:hAnsi="Marianne" w:cs="Calibri"/>
                <w:color w:val="000000"/>
                <w:sz w:val="18"/>
                <w:szCs w:val="20"/>
              </w:rPr>
            </w:pPr>
            <w:r>
              <w:rPr>
                <w:rFonts w:ascii="Marianne" w:eastAsia="Times New Roman" w:hAnsi="Marianne" w:cs="Calibri"/>
                <w:color w:val="000000"/>
                <w:sz w:val="18"/>
                <w:szCs w:val="20"/>
              </w:rPr>
              <w:t>(moins de 2 ans)</w:t>
            </w:r>
          </w:p>
        </w:tc>
        <w:tc>
          <w:tcPr>
            <w:tcW w:w="34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hideMark/>
          </w:tcPr>
          <w:p w14:paraId="0E232C87" w14:textId="77777777" w:rsidR="003246DF" w:rsidRPr="00AB10DB" w:rsidRDefault="003246DF" w:rsidP="00C5321D">
            <w:pPr>
              <w:rPr>
                <w:rFonts w:ascii="Marianne" w:eastAsia="Times New Roman" w:hAnsi="Marianne" w:cs="Calibri"/>
                <w:color w:val="000000"/>
                <w:sz w:val="18"/>
                <w:szCs w:val="20"/>
              </w:rPr>
            </w:pPr>
            <w:r w:rsidRPr="003246DF">
              <w:rPr>
                <w:rFonts w:ascii="Marianne" w:eastAsia="Times New Roman" w:hAnsi="Marianne" w:cs="Calibri"/>
                <w:color w:val="000000"/>
                <w:sz w:val="18"/>
                <w:szCs w:val="20"/>
              </w:rPr>
              <w:t>Raison sociale</w:t>
            </w:r>
          </w:p>
        </w:tc>
        <w:tc>
          <w:tcPr>
            <w:tcW w:w="5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766FF382" w14:textId="77777777" w:rsidR="003246DF" w:rsidRPr="00AB10DB" w:rsidRDefault="003246DF" w:rsidP="003246DF">
            <w:pPr>
              <w:rPr>
                <w:rFonts w:ascii="Marianne" w:eastAsia="Times New Roman" w:hAnsi="Marianne" w:cs="Calibri"/>
                <w:color w:val="000000"/>
                <w:sz w:val="18"/>
                <w:szCs w:val="20"/>
              </w:rPr>
            </w:pPr>
            <w:r w:rsidRPr="00AB10DB">
              <w:rPr>
                <w:rFonts w:ascii="Marianne" w:eastAsia="Times New Roman" w:hAnsi="Marianne" w:cs="Calibri"/>
                <w:color w:val="000000"/>
                <w:sz w:val="18"/>
                <w:szCs w:val="20"/>
              </w:rPr>
              <w:fldChar w:fldCharType="begin">
                <w:ffData>
                  <w:name w:val="Texte16"/>
                  <w:enabled/>
                  <w:calcOnExit w:val="0"/>
                  <w:textInput/>
                </w:ffData>
              </w:fldChar>
            </w:r>
            <w:r w:rsidRPr="00AB10DB">
              <w:rPr>
                <w:rFonts w:ascii="Marianne" w:eastAsia="Times New Roman" w:hAnsi="Marianne" w:cs="Calibri"/>
                <w:color w:val="000000"/>
                <w:sz w:val="18"/>
                <w:szCs w:val="20"/>
              </w:rPr>
              <w:instrText xml:space="preserve"> FORMTEXT </w:instrText>
            </w:r>
            <w:r w:rsidRPr="00AB10DB">
              <w:rPr>
                <w:rFonts w:ascii="Marianne" w:eastAsia="Times New Roman" w:hAnsi="Marianne" w:cs="Calibri"/>
                <w:color w:val="000000"/>
                <w:sz w:val="18"/>
                <w:szCs w:val="20"/>
              </w:rPr>
            </w:r>
            <w:r w:rsidRPr="00AB10DB">
              <w:rPr>
                <w:rFonts w:ascii="Marianne" w:eastAsia="Times New Roman" w:hAnsi="Marianne" w:cs="Calibri"/>
                <w:color w:val="000000"/>
                <w:sz w:val="18"/>
                <w:szCs w:val="20"/>
              </w:rPr>
              <w:fldChar w:fldCharType="separate"/>
            </w:r>
            <w:r w:rsidRPr="00AB10DB">
              <w:rPr>
                <w:rFonts w:ascii="Marianne" w:eastAsia="Times New Roman" w:hAnsi="Marianne" w:cs="Calibri"/>
                <w:color w:val="000000"/>
                <w:sz w:val="18"/>
                <w:szCs w:val="20"/>
              </w:rPr>
              <w:t> </w:t>
            </w:r>
            <w:r w:rsidRPr="00AB10DB">
              <w:rPr>
                <w:rFonts w:ascii="Marianne" w:eastAsia="Times New Roman" w:hAnsi="Marianne" w:cs="Calibri"/>
                <w:color w:val="000000"/>
                <w:sz w:val="18"/>
                <w:szCs w:val="20"/>
              </w:rPr>
              <w:t> </w:t>
            </w:r>
            <w:r w:rsidRPr="00AB10DB">
              <w:rPr>
                <w:rFonts w:ascii="Marianne" w:eastAsia="Times New Roman" w:hAnsi="Marianne" w:cs="Calibri"/>
                <w:color w:val="000000"/>
                <w:sz w:val="18"/>
                <w:szCs w:val="20"/>
              </w:rPr>
              <w:t> </w:t>
            </w:r>
            <w:r w:rsidRPr="00AB10DB">
              <w:rPr>
                <w:rFonts w:ascii="Marianne" w:eastAsia="Times New Roman" w:hAnsi="Marianne" w:cs="Calibri"/>
                <w:color w:val="000000"/>
                <w:sz w:val="18"/>
                <w:szCs w:val="20"/>
              </w:rPr>
              <w:t> </w:t>
            </w:r>
            <w:r w:rsidRPr="00AB10DB">
              <w:rPr>
                <w:rFonts w:ascii="Marianne" w:eastAsia="Times New Roman" w:hAnsi="Marianne" w:cs="Calibri"/>
                <w:color w:val="000000"/>
                <w:sz w:val="18"/>
                <w:szCs w:val="20"/>
              </w:rPr>
              <w:t> </w:t>
            </w:r>
            <w:r w:rsidRPr="00AB10DB">
              <w:rPr>
                <w:rFonts w:ascii="Marianne" w:eastAsia="Times New Roman" w:hAnsi="Marianne" w:cs="Calibri"/>
                <w:color w:val="000000"/>
                <w:sz w:val="18"/>
                <w:szCs w:val="20"/>
              </w:rPr>
              <w:fldChar w:fldCharType="end"/>
            </w:r>
            <w:r w:rsidRPr="00C5321D">
              <w:rPr>
                <w:rFonts w:ascii="Cambria" w:eastAsia="Times New Roman" w:hAnsi="Cambria" w:cs="Cambria"/>
                <w:color w:val="000000"/>
                <w:sz w:val="18"/>
                <w:szCs w:val="20"/>
              </w:rPr>
              <w:t> </w:t>
            </w:r>
          </w:p>
        </w:tc>
      </w:tr>
      <w:tr w:rsidR="003246DF" w:rsidRPr="00AB10DB" w14:paraId="551FBB50" w14:textId="77777777" w:rsidTr="003246DF">
        <w:trPr>
          <w:trHeight w:val="310"/>
        </w:trPr>
        <w:tc>
          <w:tcPr>
            <w:tcW w:w="1926" w:type="dxa"/>
            <w:vMerge/>
            <w:shd w:val="clear" w:color="auto" w:fill="auto"/>
            <w:vAlign w:val="center"/>
          </w:tcPr>
          <w:p w14:paraId="37148354" w14:textId="77777777" w:rsidR="003246DF" w:rsidRPr="00AB10DB" w:rsidRDefault="003246DF" w:rsidP="007E54BA">
            <w:pPr>
              <w:jc w:val="center"/>
              <w:rPr>
                <w:rFonts w:ascii="Marianne" w:eastAsia="Times New Roman" w:hAnsi="Marianne" w:cs="Calibri"/>
                <w:color w:val="000000"/>
                <w:sz w:val="18"/>
                <w:szCs w:val="20"/>
              </w:rPr>
            </w:pPr>
          </w:p>
        </w:tc>
        <w:tc>
          <w:tcPr>
            <w:tcW w:w="34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28FF1046" w14:textId="77777777" w:rsidR="003246DF" w:rsidRPr="00AB10DB" w:rsidRDefault="003246DF" w:rsidP="00C5321D">
            <w:pPr>
              <w:rPr>
                <w:rFonts w:ascii="Marianne" w:eastAsia="Times New Roman" w:hAnsi="Marianne" w:cs="Calibri"/>
                <w:color w:val="000000"/>
                <w:sz w:val="18"/>
                <w:szCs w:val="20"/>
              </w:rPr>
            </w:pPr>
            <w:r w:rsidRPr="003246DF">
              <w:rPr>
                <w:rFonts w:ascii="Marianne" w:eastAsia="Times New Roman" w:hAnsi="Marianne" w:cs="Calibri"/>
                <w:color w:val="000000"/>
                <w:sz w:val="18"/>
                <w:szCs w:val="20"/>
              </w:rPr>
              <w:t>Date d’immatriculation</w:t>
            </w:r>
          </w:p>
        </w:tc>
        <w:tc>
          <w:tcPr>
            <w:tcW w:w="5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C201057" w14:textId="77777777" w:rsidR="003246DF" w:rsidRPr="00AB10DB" w:rsidRDefault="003246DF" w:rsidP="003246DF">
            <w:pPr>
              <w:rPr>
                <w:rFonts w:ascii="Marianne" w:eastAsia="Times New Roman" w:hAnsi="Marianne" w:cs="Calibri"/>
                <w:color w:val="000000"/>
                <w:sz w:val="18"/>
                <w:szCs w:val="20"/>
              </w:rPr>
            </w:pPr>
            <w:r w:rsidRPr="00AB10DB">
              <w:rPr>
                <w:rFonts w:ascii="Marianne" w:eastAsia="Times New Roman" w:hAnsi="Marianne" w:cs="Calibri"/>
                <w:color w:val="000000"/>
                <w:sz w:val="18"/>
                <w:szCs w:val="20"/>
              </w:rPr>
              <w:fldChar w:fldCharType="begin">
                <w:ffData>
                  <w:name w:val="Texte16"/>
                  <w:enabled/>
                  <w:calcOnExit w:val="0"/>
                  <w:textInput/>
                </w:ffData>
              </w:fldChar>
            </w:r>
            <w:r w:rsidRPr="00AB10DB">
              <w:rPr>
                <w:rFonts w:ascii="Marianne" w:eastAsia="Times New Roman" w:hAnsi="Marianne" w:cs="Calibri"/>
                <w:color w:val="000000"/>
                <w:sz w:val="18"/>
                <w:szCs w:val="20"/>
              </w:rPr>
              <w:instrText xml:space="preserve"> FORMTEXT </w:instrText>
            </w:r>
            <w:r w:rsidRPr="00AB10DB">
              <w:rPr>
                <w:rFonts w:ascii="Marianne" w:eastAsia="Times New Roman" w:hAnsi="Marianne" w:cs="Calibri"/>
                <w:color w:val="000000"/>
                <w:sz w:val="18"/>
                <w:szCs w:val="20"/>
              </w:rPr>
            </w:r>
            <w:r w:rsidRPr="00AB10DB">
              <w:rPr>
                <w:rFonts w:ascii="Marianne" w:eastAsia="Times New Roman" w:hAnsi="Marianne" w:cs="Calibri"/>
                <w:color w:val="000000"/>
                <w:sz w:val="18"/>
                <w:szCs w:val="20"/>
              </w:rPr>
              <w:fldChar w:fldCharType="separate"/>
            </w:r>
            <w:r w:rsidRPr="00AB10DB">
              <w:rPr>
                <w:rFonts w:ascii="Marianne" w:eastAsia="Times New Roman" w:hAnsi="Marianne" w:cs="Calibri"/>
                <w:color w:val="000000"/>
                <w:sz w:val="18"/>
                <w:szCs w:val="20"/>
              </w:rPr>
              <w:t> </w:t>
            </w:r>
            <w:r w:rsidRPr="00AB10DB">
              <w:rPr>
                <w:rFonts w:ascii="Marianne" w:eastAsia="Times New Roman" w:hAnsi="Marianne" w:cs="Calibri"/>
                <w:color w:val="000000"/>
                <w:sz w:val="18"/>
                <w:szCs w:val="20"/>
              </w:rPr>
              <w:t> </w:t>
            </w:r>
            <w:r w:rsidRPr="00AB10DB">
              <w:rPr>
                <w:rFonts w:ascii="Marianne" w:eastAsia="Times New Roman" w:hAnsi="Marianne" w:cs="Calibri"/>
                <w:color w:val="000000"/>
                <w:sz w:val="18"/>
                <w:szCs w:val="20"/>
              </w:rPr>
              <w:t> </w:t>
            </w:r>
            <w:r w:rsidRPr="00AB10DB">
              <w:rPr>
                <w:rFonts w:ascii="Marianne" w:eastAsia="Times New Roman" w:hAnsi="Marianne" w:cs="Calibri"/>
                <w:color w:val="000000"/>
                <w:sz w:val="18"/>
                <w:szCs w:val="20"/>
              </w:rPr>
              <w:t> </w:t>
            </w:r>
            <w:r w:rsidRPr="00AB10DB">
              <w:rPr>
                <w:rFonts w:ascii="Marianne" w:eastAsia="Times New Roman" w:hAnsi="Marianne" w:cs="Calibri"/>
                <w:color w:val="000000"/>
                <w:sz w:val="18"/>
                <w:szCs w:val="20"/>
              </w:rPr>
              <w:t> </w:t>
            </w:r>
            <w:r w:rsidRPr="00AB10DB">
              <w:rPr>
                <w:rFonts w:ascii="Marianne" w:eastAsia="Times New Roman" w:hAnsi="Marianne" w:cs="Calibri"/>
                <w:color w:val="000000"/>
                <w:sz w:val="18"/>
                <w:szCs w:val="20"/>
              </w:rPr>
              <w:fldChar w:fldCharType="end"/>
            </w:r>
            <w:r w:rsidRPr="00C5321D">
              <w:rPr>
                <w:rFonts w:ascii="Cambria" w:eastAsia="Times New Roman" w:hAnsi="Cambria" w:cs="Cambria"/>
                <w:color w:val="000000"/>
                <w:sz w:val="18"/>
                <w:szCs w:val="20"/>
              </w:rPr>
              <w:t> </w:t>
            </w:r>
          </w:p>
        </w:tc>
      </w:tr>
      <w:tr w:rsidR="003246DF" w:rsidRPr="00AB10DB" w14:paraId="0EEA3EB9" w14:textId="77777777" w:rsidTr="003246DF">
        <w:trPr>
          <w:trHeight w:val="310"/>
        </w:trPr>
        <w:tc>
          <w:tcPr>
            <w:tcW w:w="1926" w:type="dxa"/>
            <w:vMerge/>
            <w:shd w:val="clear" w:color="auto" w:fill="auto"/>
            <w:vAlign w:val="center"/>
          </w:tcPr>
          <w:p w14:paraId="3D61C082" w14:textId="77777777" w:rsidR="003246DF" w:rsidRPr="00AB10DB" w:rsidRDefault="003246DF" w:rsidP="003246DF">
            <w:pPr>
              <w:jc w:val="center"/>
              <w:rPr>
                <w:rFonts w:ascii="Marianne" w:eastAsia="Times New Roman" w:hAnsi="Marianne" w:cs="Calibri"/>
                <w:color w:val="000000"/>
                <w:sz w:val="18"/>
                <w:szCs w:val="20"/>
              </w:rPr>
            </w:pPr>
          </w:p>
        </w:tc>
        <w:tc>
          <w:tcPr>
            <w:tcW w:w="34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6A2309E6" w14:textId="77777777" w:rsidR="003246DF" w:rsidRDefault="003246DF" w:rsidP="003246DF">
            <w:r>
              <w:t>Forme juridique envisagée </w:t>
            </w:r>
          </w:p>
        </w:tc>
        <w:tc>
          <w:tcPr>
            <w:tcW w:w="5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5D3FB21E" w14:textId="77777777" w:rsidR="003246DF" w:rsidRPr="00C5321D" w:rsidRDefault="003246DF" w:rsidP="003246DF">
            <w:pPr>
              <w:rPr>
                <w:lang w:bidi="fr-FR"/>
              </w:rPr>
            </w:pPr>
            <w:r w:rsidRPr="00C5321D">
              <w:rPr>
                <w:lang w:bidi="fr-FR"/>
              </w:rPr>
              <w:fldChar w:fldCharType="begin">
                <w:ffData>
                  <w:name w:val="CaseACocher3"/>
                  <w:enabled/>
                  <w:calcOnExit w:val="0"/>
                  <w:checkBox>
                    <w:sizeAuto/>
                    <w:default w:val="0"/>
                  </w:checkBox>
                </w:ffData>
              </w:fldChar>
            </w:r>
            <w:r w:rsidRPr="00C5321D">
              <w:rPr>
                <w:lang w:bidi="fr-FR"/>
              </w:rPr>
              <w:instrText xml:space="preserve"> FORMCHECKBOX </w:instrText>
            </w:r>
            <w:r w:rsidR="00B96348">
              <w:rPr>
                <w:lang w:bidi="fr-FR"/>
              </w:rPr>
            </w:r>
            <w:r w:rsidR="00B96348">
              <w:rPr>
                <w:lang w:bidi="fr-FR"/>
              </w:rPr>
              <w:fldChar w:fldCharType="separate"/>
            </w:r>
            <w:r w:rsidRPr="00C5321D">
              <w:fldChar w:fldCharType="end"/>
            </w:r>
            <w:r w:rsidRPr="00C5321D">
              <w:rPr>
                <w:lang w:bidi="fr-FR"/>
              </w:rPr>
              <w:t xml:space="preserve"> Micro </w:t>
            </w:r>
            <w:r w:rsidRPr="00C5321D">
              <w:rPr>
                <w:lang w:bidi="fr-FR"/>
              </w:rPr>
              <w:fldChar w:fldCharType="begin">
                <w:ffData>
                  <w:name w:val="CaseACocher4"/>
                  <w:enabled/>
                  <w:calcOnExit w:val="0"/>
                  <w:checkBox>
                    <w:sizeAuto/>
                    <w:default w:val="0"/>
                  </w:checkBox>
                </w:ffData>
              </w:fldChar>
            </w:r>
            <w:r w:rsidRPr="00C5321D">
              <w:rPr>
                <w:lang w:bidi="fr-FR"/>
              </w:rPr>
              <w:instrText xml:space="preserve"> FORMCHECKBOX </w:instrText>
            </w:r>
            <w:r w:rsidR="00B96348">
              <w:rPr>
                <w:lang w:bidi="fr-FR"/>
              </w:rPr>
            </w:r>
            <w:r w:rsidR="00B96348">
              <w:rPr>
                <w:lang w:bidi="fr-FR"/>
              </w:rPr>
              <w:fldChar w:fldCharType="separate"/>
            </w:r>
            <w:r w:rsidRPr="00C5321D">
              <w:fldChar w:fldCharType="end"/>
            </w:r>
            <w:r w:rsidRPr="00C5321D">
              <w:rPr>
                <w:lang w:bidi="fr-FR"/>
              </w:rPr>
              <w:t xml:space="preserve"> EI </w:t>
            </w:r>
            <w:r w:rsidRPr="00C5321D">
              <w:rPr>
                <w:lang w:bidi="fr-FR"/>
              </w:rPr>
              <w:fldChar w:fldCharType="begin">
                <w:ffData>
                  <w:name w:val="CaseACocher5"/>
                  <w:enabled/>
                  <w:calcOnExit w:val="0"/>
                  <w:checkBox>
                    <w:sizeAuto/>
                    <w:default w:val="0"/>
                  </w:checkBox>
                </w:ffData>
              </w:fldChar>
            </w:r>
            <w:r w:rsidRPr="00C5321D">
              <w:rPr>
                <w:lang w:bidi="fr-FR"/>
              </w:rPr>
              <w:instrText xml:space="preserve"> FORMCHECKBOX </w:instrText>
            </w:r>
            <w:r w:rsidR="00B96348">
              <w:rPr>
                <w:lang w:bidi="fr-FR"/>
              </w:rPr>
            </w:r>
            <w:r w:rsidR="00B96348">
              <w:rPr>
                <w:lang w:bidi="fr-FR"/>
              </w:rPr>
              <w:fldChar w:fldCharType="separate"/>
            </w:r>
            <w:r w:rsidRPr="00C5321D">
              <w:fldChar w:fldCharType="end"/>
            </w:r>
            <w:r w:rsidRPr="00C5321D">
              <w:rPr>
                <w:lang w:bidi="fr-FR"/>
              </w:rPr>
              <w:t xml:space="preserve"> EURL </w:t>
            </w:r>
            <w:r w:rsidRPr="00C5321D">
              <w:rPr>
                <w:lang w:bidi="fr-FR"/>
              </w:rPr>
              <w:fldChar w:fldCharType="begin">
                <w:ffData>
                  <w:name w:val="CaseACocher6"/>
                  <w:enabled/>
                  <w:calcOnExit w:val="0"/>
                  <w:checkBox>
                    <w:sizeAuto/>
                    <w:default w:val="0"/>
                  </w:checkBox>
                </w:ffData>
              </w:fldChar>
            </w:r>
            <w:r w:rsidRPr="00C5321D">
              <w:rPr>
                <w:lang w:bidi="fr-FR"/>
              </w:rPr>
              <w:instrText xml:space="preserve"> FORMCHECKBOX </w:instrText>
            </w:r>
            <w:r w:rsidR="00B96348">
              <w:rPr>
                <w:lang w:bidi="fr-FR"/>
              </w:rPr>
            </w:r>
            <w:r w:rsidR="00B96348">
              <w:rPr>
                <w:lang w:bidi="fr-FR"/>
              </w:rPr>
              <w:fldChar w:fldCharType="separate"/>
            </w:r>
            <w:r w:rsidRPr="00C5321D">
              <w:fldChar w:fldCharType="end"/>
            </w:r>
            <w:r w:rsidRPr="00C5321D">
              <w:rPr>
                <w:lang w:bidi="fr-FR"/>
              </w:rPr>
              <w:t xml:space="preserve"> SARL </w:t>
            </w:r>
            <w:r w:rsidRPr="00C5321D">
              <w:rPr>
                <w:lang w:bidi="fr-FR"/>
              </w:rPr>
              <w:fldChar w:fldCharType="begin">
                <w:ffData>
                  <w:name w:val="CaseACocher7"/>
                  <w:enabled/>
                  <w:calcOnExit w:val="0"/>
                  <w:checkBox>
                    <w:sizeAuto/>
                    <w:default w:val="0"/>
                  </w:checkBox>
                </w:ffData>
              </w:fldChar>
            </w:r>
            <w:r w:rsidRPr="00C5321D">
              <w:rPr>
                <w:lang w:bidi="fr-FR"/>
              </w:rPr>
              <w:instrText xml:space="preserve"> FORMCHECKBOX </w:instrText>
            </w:r>
            <w:r w:rsidR="00B96348">
              <w:rPr>
                <w:lang w:bidi="fr-FR"/>
              </w:rPr>
            </w:r>
            <w:r w:rsidR="00B96348">
              <w:rPr>
                <w:lang w:bidi="fr-FR"/>
              </w:rPr>
              <w:fldChar w:fldCharType="separate"/>
            </w:r>
            <w:r w:rsidRPr="00C5321D">
              <w:fldChar w:fldCharType="end"/>
            </w:r>
            <w:r w:rsidRPr="00C5321D">
              <w:rPr>
                <w:lang w:bidi="fr-FR"/>
              </w:rPr>
              <w:t xml:space="preserve"> SASU </w:t>
            </w:r>
            <w:r w:rsidRPr="00C5321D">
              <w:rPr>
                <w:lang w:bidi="fr-FR"/>
              </w:rPr>
              <w:fldChar w:fldCharType="begin">
                <w:ffData>
                  <w:name w:val="CaseACocher8"/>
                  <w:enabled/>
                  <w:calcOnExit w:val="0"/>
                  <w:checkBox>
                    <w:sizeAuto/>
                    <w:default w:val="0"/>
                  </w:checkBox>
                </w:ffData>
              </w:fldChar>
            </w:r>
            <w:r w:rsidRPr="00C5321D">
              <w:rPr>
                <w:lang w:bidi="fr-FR"/>
              </w:rPr>
              <w:instrText xml:space="preserve"> FORMCHECKBOX </w:instrText>
            </w:r>
            <w:r w:rsidR="00B96348">
              <w:rPr>
                <w:lang w:bidi="fr-FR"/>
              </w:rPr>
            </w:r>
            <w:r w:rsidR="00B96348">
              <w:rPr>
                <w:lang w:bidi="fr-FR"/>
              </w:rPr>
              <w:fldChar w:fldCharType="separate"/>
            </w:r>
            <w:r w:rsidRPr="00C5321D">
              <w:fldChar w:fldCharType="end"/>
            </w:r>
            <w:r w:rsidRPr="00C5321D">
              <w:rPr>
                <w:lang w:bidi="fr-FR"/>
              </w:rPr>
              <w:t xml:space="preserve"> SAS </w:t>
            </w:r>
          </w:p>
          <w:p w14:paraId="6FA10283" w14:textId="77777777" w:rsidR="003246DF" w:rsidRDefault="003246DF" w:rsidP="003246DF">
            <w:pPr>
              <w:rPr>
                <w:lang w:bidi="fr-FR"/>
              </w:rPr>
            </w:pPr>
            <w:r w:rsidRPr="00C5321D">
              <w:rPr>
                <w:lang w:bidi="fr-FR"/>
              </w:rPr>
              <w:fldChar w:fldCharType="begin">
                <w:ffData>
                  <w:name w:val="CaseACocher9"/>
                  <w:enabled/>
                  <w:calcOnExit w:val="0"/>
                  <w:checkBox>
                    <w:sizeAuto/>
                    <w:default w:val="0"/>
                  </w:checkBox>
                </w:ffData>
              </w:fldChar>
            </w:r>
            <w:r w:rsidRPr="00C5321D">
              <w:rPr>
                <w:lang w:bidi="fr-FR"/>
              </w:rPr>
              <w:instrText xml:space="preserve"> FORMCHECKBOX </w:instrText>
            </w:r>
            <w:r w:rsidR="00B96348">
              <w:rPr>
                <w:lang w:bidi="fr-FR"/>
              </w:rPr>
            </w:r>
            <w:r w:rsidR="00B96348">
              <w:rPr>
                <w:lang w:bidi="fr-FR"/>
              </w:rPr>
              <w:fldChar w:fldCharType="separate"/>
            </w:r>
            <w:r w:rsidRPr="00C5321D">
              <w:fldChar w:fldCharType="end"/>
            </w:r>
            <w:r w:rsidRPr="00C5321D">
              <w:rPr>
                <w:lang w:bidi="fr-FR"/>
              </w:rPr>
              <w:t xml:space="preserve"> Association </w:t>
            </w:r>
            <w:r w:rsidRPr="00C5321D">
              <w:rPr>
                <w:lang w:bidi="fr-FR"/>
              </w:rPr>
              <w:fldChar w:fldCharType="begin">
                <w:ffData>
                  <w:name w:val="CaseACocher10"/>
                  <w:enabled/>
                  <w:calcOnExit w:val="0"/>
                  <w:checkBox>
                    <w:sizeAuto/>
                    <w:default w:val="0"/>
                  </w:checkBox>
                </w:ffData>
              </w:fldChar>
            </w:r>
            <w:r w:rsidRPr="00C5321D">
              <w:rPr>
                <w:lang w:bidi="fr-FR"/>
              </w:rPr>
              <w:instrText xml:space="preserve"> FORMCHECKBOX </w:instrText>
            </w:r>
            <w:r w:rsidR="00B96348">
              <w:rPr>
                <w:lang w:bidi="fr-FR"/>
              </w:rPr>
            </w:r>
            <w:r w:rsidR="00B96348">
              <w:rPr>
                <w:lang w:bidi="fr-FR"/>
              </w:rPr>
              <w:fldChar w:fldCharType="separate"/>
            </w:r>
            <w:r w:rsidRPr="00C5321D">
              <w:fldChar w:fldCharType="end"/>
            </w:r>
            <w:r w:rsidRPr="00C5321D">
              <w:rPr>
                <w:lang w:bidi="fr-FR"/>
              </w:rPr>
              <w:t xml:space="preserve"> SCOP </w:t>
            </w:r>
            <w:r w:rsidRPr="00C5321D">
              <w:rPr>
                <w:lang w:bidi="fr-FR"/>
              </w:rPr>
              <w:fldChar w:fldCharType="begin">
                <w:ffData>
                  <w:name w:val="CaseACocher11"/>
                  <w:enabled/>
                  <w:calcOnExit w:val="0"/>
                  <w:checkBox>
                    <w:sizeAuto/>
                    <w:default w:val="0"/>
                  </w:checkBox>
                </w:ffData>
              </w:fldChar>
            </w:r>
            <w:r w:rsidRPr="00C5321D">
              <w:rPr>
                <w:lang w:bidi="fr-FR"/>
              </w:rPr>
              <w:instrText xml:space="preserve"> FORMCHECKBOX </w:instrText>
            </w:r>
            <w:r w:rsidR="00B96348">
              <w:rPr>
                <w:lang w:bidi="fr-FR"/>
              </w:rPr>
            </w:r>
            <w:r w:rsidR="00B96348">
              <w:rPr>
                <w:lang w:bidi="fr-FR"/>
              </w:rPr>
              <w:fldChar w:fldCharType="separate"/>
            </w:r>
            <w:r w:rsidRPr="00C5321D">
              <w:fldChar w:fldCharType="end"/>
            </w:r>
            <w:r w:rsidRPr="00C5321D">
              <w:rPr>
                <w:lang w:bidi="fr-FR"/>
              </w:rPr>
              <w:t xml:space="preserve"> SCIC</w:t>
            </w:r>
          </w:p>
        </w:tc>
      </w:tr>
      <w:tr w:rsidR="003246DF" w:rsidRPr="00AB10DB" w14:paraId="76FDD175" w14:textId="77777777" w:rsidTr="003246DF">
        <w:trPr>
          <w:trHeight w:val="310"/>
        </w:trPr>
        <w:tc>
          <w:tcPr>
            <w:tcW w:w="1926" w:type="dxa"/>
            <w:vMerge/>
            <w:shd w:val="clear" w:color="auto" w:fill="auto"/>
            <w:vAlign w:val="center"/>
          </w:tcPr>
          <w:p w14:paraId="4B74FEAC" w14:textId="77777777" w:rsidR="003246DF" w:rsidRPr="00AB10DB" w:rsidRDefault="003246DF" w:rsidP="003246DF">
            <w:pPr>
              <w:jc w:val="center"/>
              <w:rPr>
                <w:rFonts w:ascii="Marianne" w:eastAsia="Times New Roman" w:hAnsi="Marianne" w:cs="Calibri"/>
                <w:color w:val="000000"/>
                <w:sz w:val="18"/>
                <w:szCs w:val="20"/>
              </w:rPr>
            </w:pPr>
          </w:p>
        </w:tc>
        <w:tc>
          <w:tcPr>
            <w:tcW w:w="34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625AE08D" w14:textId="77777777" w:rsidR="003246DF" w:rsidRPr="00AB10DB" w:rsidRDefault="003246DF" w:rsidP="003246DF">
            <w:pPr>
              <w:rPr>
                <w:rFonts w:ascii="Marianne" w:eastAsia="Times New Roman" w:hAnsi="Marianne" w:cs="Calibri"/>
                <w:color w:val="000000"/>
                <w:sz w:val="18"/>
                <w:szCs w:val="20"/>
              </w:rPr>
            </w:pPr>
            <w:r>
              <w:rPr>
                <w:rFonts w:ascii="Marianne" w:eastAsia="Times New Roman" w:hAnsi="Marianne" w:cs="Calibri"/>
                <w:color w:val="000000"/>
                <w:sz w:val="18"/>
                <w:szCs w:val="20"/>
              </w:rPr>
              <w:t>Capital</w:t>
            </w:r>
          </w:p>
        </w:tc>
        <w:tc>
          <w:tcPr>
            <w:tcW w:w="5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536579C8" w14:textId="77777777" w:rsidR="003246DF" w:rsidRPr="00AB10DB" w:rsidRDefault="003246DF" w:rsidP="003246DF">
            <w:pPr>
              <w:rPr>
                <w:rFonts w:ascii="Marianne" w:eastAsia="Times New Roman" w:hAnsi="Marianne" w:cs="Calibri"/>
                <w:color w:val="000000"/>
                <w:sz w:val="18"/>
                <w:szCs w:val="20"/>
              </w:rPr>
            </w:pPr>
            <w:r w:rsidRPr="00AB10DB">
              <w:rPr>
                <w:rFonts w:ascii="Marianne" w:eastAsia="Times New Roman" w:hAnsi="Marianne" w:cs="Calibri"/>
                <w:color w:val="000000"/>
                <w:sz w:val="18"/>
                <w:szCs w:val="20"/>
              </w:rPr>
              <w:fldChar w:fldCharType="begin">
                <w:ffData>
                  <w:name w:val="Texte16"/>
                  <w:enabled/>
                  <w:calcOnExit w:val="0"/>
                  <w:textInput/>
                </w:ffData>
              </w:fldChar>
            </w:r>
            <w:r w:rsidRPr="00AB10DB">
              <w:rPr>
                <w:rFonts w:ascii="Marianne" w:eastAsia="Times New Roman" w:hAnsi="Marianne" w:cs="Calibri"/>
                <w:color w:val="000000"/>
                <w:sz w:val="18"/>
                <w:szCs w:val="20"/>
              </w:rPr>
              <w:instrText xml:space="preserve"> FORMTEXT </w:instrText>
            </w:r>
            <w:r w:rsidRPr="00AB10DB">
              <w:rPr>
                <w:rFonts w:ascii="Marianne" w:eastAsia="Times New Roman" w:hAnsi="Marianne" w:cs="Calibri"/>
                <w:color w:val="000000"/>
                <w:sz w:val="18"/>
                <w:szCs w:val="20"/>
              </w:rPr>
            </w:r>
            <w:r w:rsidRPr="00AB10DB">
              <w:rPr>
                <w:rFonts w:ascii="Marianne" w:eastAsia="Times New Roman" w:hAnsi="Marianne" w:cs="Calibri"/>
                <w:color w:val="000000"/>
                <w:sz w:val="18"/>
                <w:szCs w:val="20"/>
              </w:rPr>
              <w:fldChar w:fldCharType="separate"/>
            </w:r>
            <w:r w:rsidRPr="00AB10DB">
              <w:rPr>
                <w:rFonts w:ascii="Marianne" w:eastAsia="Times New Roman" w:hAnsi="Marianne" w:cs="Calibri"/>
                <w:color w:val="000000"/>
                <w:sz w:val="18"/>
                <w:szCs w:val="20"/>
              </w:rPr>
              <w:t> </w:t>
            </w:r>
            <w:r w:rsidRPr="00AB10DB">
              <w:rPr>
                <w:rFonts w:ascii="Marianne" w:eastAsia="Times New Roman" w:hAnsi="Marianne" w:cs="Calibri"/>
                <w:color w:val="000000"/>
                <w:sz w:val="18"/>
                <w:szCs w:val="20"/>
              </w:rPr>
              <w:t> </w:t>
            </w:r>
            <w:r w:rsidRPr="00AB10DB">
              <w:rPr>
                <w:rFonts w:ascii="Marianne" w:eastAsia="Times New Roman" w:hAnsi="Marianne" w:cs="Calibri"/>
                <w:color w:val="000000"/>
                <w:sz w:val="18"/>
                <w:szCs w:val="20"/>
              </w:rPr>
              <w:t> </w:t>
            </w:r>
            <w:r w:rsidRPr="00AB10DB">
              <w:rPr>
                <w:rFonts w:ascii="Marianne" w:eastAsia="Times New Roman" w:hAnsi="Marianne" w:cs="Calibri"/>
                <w:color w:val="000000"/>
                <w:sz w:val="18"/>
                <w:szCs w:val="20"/>
              </w:rPr>
              <w:t> </w:t>
            </w:r>
            <w:r w:rsidRPr="00AB10DB">
              <w:rPr>
                <w:rFonts w:ascii="Marianne" w:eastAsia="Times New Roman" w:hAnsi="Marianne" w:cs="Calibri"/>
                <w:color w:val="000000"/>
                <w:sz w:val="18"/>
                <w:szCs w:val="20"/>
              </w:rPr>
              <w:t> </w:t>
            </w:r>
            <w:r w:rsidRPr="00AB10DB">
              <w:rPr>
                <w:rFonts w:ascii="Marianne" w:eastAsia="Times New Roman" w:hAnsi="Marianne" w:cs="Calibri"/>
                <w:color w:val="000000"/>
                <w:sz w:val="18"/>
                <w:szCs w:val="20"/>
              </w:rPr>
              <w:fldChar w:fldCharType="end"/>
            </w:r>
            <w:r w:rsidRPr="00C5321D">
              <w:rPr>
                <w:rFonts w:ascii="Cambria" w:eastAsia="Times New Roman" w:hAnsi="Cambria" w:cs="Cambria"/>
                <w:color w:val="000000"/>
                <w:sz w:val="18"/>
                <w:szCs w:val="20"/>
              </w:rPr>
              <w:t> </w:t>
            </w:r>
          </w:p>
        </w:tc>
      </w:tr>
      <w:tr w:rsidR="003246DF" w:rsidRPr="00AB10DB" w14:paraId="57FEAB5A" w14:textId="77777777" w:rsidTr="003246DF">
        <w:trPr>
          <w:trHeight w:val="310"/>
        </w:trPr>
        <w:tc>
          <w:tcPr>
            <w:tcW w:w="1926" w:type="dxa"/>
            <w:vMerge/>
            <w:shd w:val="clear" w:color="auto" w:fill="auto"/>
            <w:vAlign w:val="center"/>
          </w:tcPr>
          <w:p w14:paraId="0259739D" w14:textId="77777777" w:rsidR="003246DF" w:rsidRPr="00AB10DB" w:rsidRDefault="003246DF" w:rsidP="003246DF">
            <w:pPr>
              <w:jc w:val="center"/>
              <w:rPr>
                <w:rFonts w:ascii="Marianne" w:eastAsia="Times New Roman" w:hAnsi="Marianne" w:cs="Calibri"/>
                <w:color w:val="000000"/>
                <w:sz w:val="18"/>
                <w:szCs w:val="20"/>
              </w:rPr>
            </w:pPr>
          </w:p>
        </w:tc>
        <w:tc>
          <w:tcPr>
            <w:tcW w:w="34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3CB4F61F" w14:textId="77777777" w:rsidR="003246DF" w:rsidRPr="00AB10DB" w:rsidRDefault="003246DF" w:rsidP="003246DF">
            <w:pPr>
              <w:rPr>
                <w:rFonts w:ascii="Marianne" w:eastAsia="Times New Roman" w:hAnsi="Marianne" w:cs="Calibri"/>
                <w:color w:val="000000"/>
                <w:sz w:val="18"/>
                <w:szCs w:val="20"/>
              </w:rPr>
            </w:pPr>
            <w:r w:rsidRPr="003246DF">
              <w:rPr>
                <w:rFonts w:ascii="Marianne" w:eastAsia="Times New Roman" w:hAnsi="Marianne" w:cs="Calibri"/>
                <w:color w:val="000000"/>
                <w:sz w:val="18"/>
                <w:szCs w:val="20"/>
              </w:rPr>
              <w:t>Répartition du capital</w:t>
            </w:r>
          </w:p>
        </w:tc>
        <w:tc>
          <w:tcPr>
            <w:tcW w:w="5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bottom"/>
          </w:tcPr>
          <w:p w14:paraId="0552E3ED" w14:textId="77777777" w:rsidR="003246DF" w:rsidRPr="00AB10DB" w:rsidRDefault="003246DF" w:rsidP="003246DF">
            <w:pPr>
              <w:rPr>
                <w:rFonts w:ascii="Marianne" w:eastAsia="Times New Roman" w:hAnsi="Marianne" w:cs="Calibri"/>
                <w:color w:val="000000"/>
                <w:sz w:val="18"/>
                <w:szCs w:val="20"/>
              </w:rPr>
            </w:pPr>
            <w:r w:rsidRPr="00AB10DB">
              <w:rPr>
                <w:rFonts w:ascii="Marianne" w:eastAsia="Times New Roman" w:hAnsi="Marianne" w:cs="Calibri"/>
                <w:color w:val="000000"/>
                <w:sz w:val="18"/>
                <w:szCs w:val="20"/>
              </w:rPr>
              <w:fldChar w:fldCharType="begin">
                <w:ffData>
                  <w:name w:val="Texte16"/>
                  <w:enabled/>
                  <w:calcOnExit w:val="0"/>
                  <w:textInput/>
                </w:ffData>
              </w:fldChar>
            </w:r>
            <w:r w:rsidRPr="00AB10DB">
              <w:rPr>
                <w:rFonts w:ascii="Marianne" w:eastAsia="Times New Roman" w:hAnsi="Marianne" w:cs="Calibri"/>
                <w:color w:val="000000"/>
                <w:sz w:val="18"/>
                <w:szCs w:val="20"/>
              </w:rPr>
              <w:instrText xml:space="preserve"> FORMTEXT </w:instrText>
            </w:r>
            <w:r w:rsidRPr="00AB10DB">
              <w:rPr>
                <w:rFonts w:ascii="Marianne" w:eastAsia="Times New Roman" w:hAnsi="Marianne" w:cs="Calibri"/>
                <w:color w:val="000000"/>
                <w:sz w:val="18"/>
                <w:szCs w:val="20"/>
              </w:rPr>
            </w:r>
            <w:r w:rsidRPr="00AB10DB">
              <w:rPr>
                <w:rFonts w:ascii="Marianne" w:eastAsia="Times New Roman" w:hAnsi="Marianne" w:cs="Calibri"/>
                <w:color w:val="000000"/>
                <w:sz w:val="18"/>
                <w:szCs w:val="20"/>
              </w:rPr>
              <w:fldChar w:fldCharType="separate"/>
            </w:r>
            <w:r w:rsidRPr="00AB10DB">
              <w:rPr>
                <w:rFonts w:ascii="Marianne" w:eastAsia="Times New Roman" w:hAnsi="Marianne" w:cs="Calibri"/>
                <w:color w:val="000000"/>
                <w:sz w:val="18"/>
                <w:szCs w:val="20"/>
              </w:rPr>
              <w:t> </w:t>
            </w:r>
            <w:r w:rsidRPr="00AB10DB">
              <w:rPr>
                <w:rFonts w:ascii="Marianne" w:eastAsia="Times New Roman" w:hAnsi="Marianne" w:cs="Calibri"/>
                <w:color w:val="000000"/>
                <w:sz w:val="18"/>
                <w:szCs w:val="20"/>
              </w:rPr>
              <w:t> </w:t>
            </w:r>
            <w:r w:rsidRPr="00AB10DB">
              <w:rPr>
                <w:rFonts w:ascii="Marianne" w:eastAsia="Times New Roman" w:hAnsi="Marianne" w:cs="Calibri"/>
                <w:color w:val="000000"/>
                <w:sz w:val="18"/>
                <w:szCs w:val="20"/>
              </w:rPr>
              <w:t> </w:t>
            </w:r>
            <w:r w:rsidRPr="00AB10DB">
              <w:rPr>
                <w:rFonts w:ascii="Marianne" w:eastAsia="Times New Roman" w:hAnsi="Marianne" w:cs="Calibri"/>
                <w:color w:val="000000"/>
                <w:sz w:val="18"/>
                <w:szCs w:val="20"/>
              </w:rPr>
              <w:t> </w:t>
            </w:r>
            <w:r w:rsidRPr="00AB10DB">
              <w:rPr>
                <w:rFonts w:ascii="Marianne" w:eastAsia="Times New Roman" w:hAnsi="Marianne" w:cs="Calibri"/>
                <w:color w:val="000000"/>
                <w:sz w:val="18"/>
                <w:szCs w:val="20"/>
              </w:rPr>
              <w:t> </w:t>
            </w:r>
            <w:r w:rsidRPr="00AB10DB">
              <w:rPr>
                <w:rFonts w:ascii="Marianne" w:eastAsia="Times New Roman" w:hAnsi="Marianne" w:cs="Calibri"/>
                <w:color w:val="000000"/>
                <w:sz w:val="18"/>
                <w:szCs w:val="20"/>
              </w:rPr>
              <w:fldChar w:fldCharType="end"/>
            </w:r>
            <w:r w:rsidRPr="00C5321D">
              <w:rPr>
                <w:rFonts w:ascii="Cambria" w:eastAsia="Times New Roman" w:hAnsi="Cambria" w:cs="Cambria"/>
                <w:color w:val="000000"/>
                <w:sz w:val="18"/>
                <w:szCs w:val="20"/>
              </w:rPr>
              <w:t> </w:t>
            </w:r>
          </w:p>
        </w:tc>
      </w:tr>
      <w:tr w:rsidR="003246DF" w:rsidRPr="00AB10DB" w14:paraId="3659CCD8" w14:textId="77777777" w:rsidTr="00BB1AAE">
        <w:trPr>
          <w:trHeight w:val="310"/>
        </w:trPr>
        <w:tc>
          <w:tcPr>
            <w:tcW w:w="1926" w:type="dxa"/>
            <w:vMerge/>
            <w:shd w:val="clear" w:color="auto" w:fill="auto"/>
            <w:vAlign w:val="center"/>
          </w:tcPr>
          <w:p w14:paraId="600074A2" w14:textId="77777777" w:rsidR="003246DF" w:rsidRPr="00AB10DB" w:rsidRDefault="003246DF" w:rsidP="003246DF">
            <w:pPr>
              <w:jc w:val="center"/>
              <w:rPr>
                <w:rFonts w:ascii="Marianne" w:eastAsia="Times New Roman" w:hAnsi="Marianne" w:cs="Calibri"/>
                <w:color w:val="000000"/>
                <w:sz w:val="18"/>
                <w:szCs w:val="20"/>
              </w:rPr>
            </w:pPr>
          </w:p>
        </w:tc>
        <w:tc>
          <w:tcPr>
            <w:tcW w:w="34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0C875BFF" w14:textId="77777777" w:rsidR="003246DF" w:rsidRPr="00E21AB1" w:rsidRDefault="003246DF" w:rsidP="003246DF">
            <w:r w:rsidRPr="00E21AB1">
              <w:t xml:space="preserve">Adresse du siège social : </w:t>
            </w:r>
            <w:r w:rsidRPr="00E21AB1">
              <w:fldChar w:fldCharType="begin">
                <w:ffData>
                  <w:name w:val="Texte18"/>
                  <w:enabled/>
                  <w:calcOnExit w:val="0"/>
                  <w:textInput/>
                </w:ffData>
              </w:fldChar>
            </w:r>
            <w:bookmarkStart w:id="5" w:name="Texte18"/>
            <w:r w:rsidRPr="00E21AB1">
              <w:instrText xml:space="preserve"> FORMTEXT </w:instrText>
            </w:r>
            <w:r w:rsidRPr="00E21AB1">
              <w:fldChar w:fldCharType="separate"/>
            </w:r>
            <w:r w:rsidRPr="00E21AB1">
              <w:rPr>
                <w:noProof/>
              </w:rPr>
              <w:t> </w:t>
            </w:r>
            <w:r w:rsidRPr="00E21AB1">
              <w:rPr>
                <w:noProof/>
              </w:rPr>
              <w:t> </w:t>
            </w:r>
            <w:r w:rsidRPr="00E21AB1">
              <w:rPr>
                <w:noProof/>
              </w:rPr>
              <w:t> </w:t>
            </w:r>
            <w:r w:rsidRPr="00E21AB1">
              <w:rPr>
                <w:noProof/>
              </w:rPr>
              <w:t> </w:t>
            </w:r>
            <w:r w:rsidRPr="00E21AB1">
              <w:rPr>
                <w:noProof/>
              </w:rPr>
              <w:t> </w:t>
            </w:r>
            <w:r w:rsidRPr="00E21AB1">
              <w:fldChar w:fldCharType="end"/>
            </w:r>
            <w:bookmarkEnd w:id="5"/>
          </w:p>
        </w:tc>
        <w:tc>
          <w:tcPr>
            <w:tcW w:w="5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3FE103C1" w14:textId="77777777" w:rsidR="003246DF" w:rsidRPr="001F2727" w:rsidRDefault="003246DF" w:rsidP="003246DF">
            <w:r w:rsidRPr="001F2727">
              <w:t xml:space="preserve">N° SIRET : </w:t>
            </w:r>
            <w:r w:rsidRPr="001F2727">
              <w:fldChar w:fldCharType="begin">
                <w:ffData>
                  <w:name w:val="Texte22"/>
                  <w:enabled/>
                  <w:calcOnExit w:val="0"/>
                  <w:textInput/>
                </w:ffData>
              </w:fldChar>
            </w:r>
            <w:bookmarkStart w:id="6" w:name="Texte22"/>
            <w:r w:rsidRPr="001F2727">
              <w:instrText xml:space="preserve"> FORMTEXT </w:instrText>
            </w:r>
            <w:r w:rsidRPr="001F2727">
              <w:fldChar w:fldCharType="separate"/>
            </w:r>
            <w:r w:rsidRPr="001F2727">
              <w:rPr>
                <w:noProof/>
              </w:rPr>
              <w:t> </w:t>
            </w:r>
            <w:r w:rsidRPr="001F2727">
              <w:rPr>
                <w:noProof/>
              </w:rPr>
              <w:t> </w:t>
            </w:r>
            <w:r w:rsidRPr="001F2727">
              <w:rPr>
                <w:noProof/>
              </w:rPr>
              <w:t> </w:t>
            </w:r>
            <w:r w:rsidRPr="001F2727">
              <w:rPr>
                <w:noProof/>
              </w:rPr>
              <w:t> </w:t>
            </w:r>
            <w:r w:rsidRPr="001F2727">
              <w:rPr>
                <w:noProof/>
              </w:rPr>
              <w:t> </w:t>
            </w:r>
            <w:r w:rsidRPr="001F2727">
              <w:fldChar w:fldCharType="end"/>
            </w:r>
            <w:bookmarkEnd w:id="6"/>
          </w:p>
        </w:tc>
      </w:tr>
      <w:tr w:rsidR="003246DF" w:rsidRPr="00AB10DB" w14:paraId="0F02FD92" w14:textId="77777777" w:rsidTr="00BB1AAE">
        <w:trPr>
          <w:trHeight w:val="310"/>
        </w:trPr>
        <w:tc>
          <w:tcPr>
            <w:tcW w:w="1926" w:type="dxa"/>
            <w:vMerge/>
            <w:shd w:val="clear" w:color="auto" w:fill="auto"/>
            <w:vAlign w:val="center"/>
          </w:tcPr>
          <w:p w14:paraId="2E144A1E" w14:textId="77777777" w:rsidR="003246DF" w:rsidRPr="00AB10DB" w:rsidRDefault="003246DF" w:rsidP="003246DF">
            <w:pPr>
              <w:jc w:val="center"/>
              <w:rPr>
                <w:rFonts w:ascii="Marianne" w:eastAsia="Times New Roman" w:hAnsi="Marianne" w:cs="Calibri"/>
                <w:color w:val="000000"/>
                <w:sz w:val="18"/>
                <w:szCs w:val="20"/>
              </w:rPr>
            </w:pPr>
          </w:p>
        </w:tc>
        <w:tc>
          <w:tcPr>
            <w:tcW w:w="34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B6C3DF5" w14:textId="77777777" w:rsidR="003246DF" w:rsidRPr="00E21AB1" w:rsidRDefault="003246DF" w:rsidP="003246DF">
            <w:r w:rsidRPr="00E21AB1">
              <w:t xml:space="preserve">Téléphone : </w:t>
            </w:r>
            <w:r w:rsidRPr="00E21AB1">
              <w:fldChar w:fldCharType="begin">
                <w:ffData>
                  <w:name w:val="Texte19"/>
                  <w:enabled/>
                  <w:calcOnExit w:val="0"/>
                  <w:textInput/>
                </w:ffData>
              </w:fldChar>
            </w:r>
            <w:bookmarkStart w:id="7" w:name="Texte19"/>
            <w:r w:rsidRPr="00E21AB1">
              <w:instrText xml:space="preserve"> FORMTEXT </w:instrText>
            </w:r>
            <w:r w:rsidRPr="00E21AB1">
              <w:fldChar w:fldCharType="separate"/>
            </w:r>
            <w:r w:rsidRPr="00E21AB1">
              <w:rPr>
                <w:noProof/>
              </w:rPr>
              <w:t> </w:t>
            </w:r>
            <w:r w:rsidRPr="00E21AB1">
              <w:rPr>
                <w:noProof/>
              </w:rPr>
              <w:t> </w:t>
            </w:r>
            <w:r w:rsidRPr="00E21AB1">
              <w:rPr>
                <w:noProof/>
              </w:rPr>
              <w:t> </w:t>
            </w:r>
            <w:r w:rsidRPr="00E21AB1">
              <w:rPr>
                <w:noProof/>
              </w:rPr>
              <w:t> </w:t>
            </w:r>
            <w:r w:rsidRPr="00E21AB1">
              <w:rPr>
                <w:noProof/>
              </w:rPr>
              <w:t> </w:t>
            </w:r>
            <w:r w:rsidRPr="00E21AB1">
              <w:fldChar w:fldCharType="end"/>
            </w:r>
            <w:bookmarkEnd w:id="7"/>
          </w:p>
        </w:tc>
        <w:tc>
          <w:tcPr>
            <w:tcW w:w="5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6291D0C5" w14:textId="77777777" w:rsidR="003246DF" w:rsidRPr="001F2727" w:rsidRDefault="003246DF" w:rsidP="003246DF">
            <w:r w:rsidRPr="001F2727">
              <w:t xml:space="preserve">Code APE : </w:t>
            </w:r>
            <w:r w:rsidRPr="001F2727">
              <w:fldChar w:fldCharType="begin">
                <w:ffData>
                  <w:name w:val="Texte23"/>
                  <w:enabled/>
                  <w:calcOnExit w:val="0"/>
                  <w:textInput/>
                </w:ffData>
              </w:fldChar>
            </w:r>
            <w:bookmarkStart w:id="8" w:name="Texte23"/>
            <w:r w:rsidRPr="001F2727">
              <w:instrText xml:space="preserve"> FORMTEXT </w:instrText>
            </w:r>
            <w:r w:rsidRPr="001F2727">
              <w:fldChar w:fldCharType="separate"/>
            </w:r>
            <w:r w:rsidRPr="001F2727">
              <w:rPr>
                <w:noProof/>
              </w:rPr>
              <w:t> </w:t>
            </w:r>
            <w:r w:rsidRPr="001F2727">
              <w:rPr>
                <w:noProof/>
              </w:rPr>
              <w:t> </w:t>
            </w:r>
            <w:r w:rsidRPr="001F2727">
              <w:rPr>
                <w:noProof/>
              </w:rPr>
              <w:t> </w:t>
            </w:r>
            <w:r w:rsidRPr="001F2727">
              <w:rPr>
                <w:noProof/>
              </w:rPr>
              <w:t> </w:t>
            </w:r>
            <w:r w:rsidRPr="001F2727">
              <w:rPr>
                <w:noProof/>
              </w:rPr>
              <w:t> </w:t>
            </w:r>
            <w:r w:rsidRPr="001F2727">
              <w:fldChar w:fldCharType="end"/>
            </w:r>
            <w:bookmarkEnd w:id="8"/>
          </w:p>
        </w:tc>
      </w:tr>
      <w:tr w:rsidR="003246DF" w:rsidRPr="00AB10DB" w14:paraId="55CBA6CF" w14:textId="77777777" w:rsidTr="00BB1AAE">
        <w:trPr>
          <w:trHeight w:val="310"/>
        </w:trPr>
        <w:tc>
          <w:tcPr>
            <w:tcW w:w="1926" w:type="dxa"/>
            <w:vMerge/>
            <w:shd w:val="clear" w:color="auto" w:fill="auto"/>
            <w:vAlign w:val="center"/>
          </w:tcPr>
          <w:p w14:paraId="00C68204" w14:textId="77777777" w:rsidR="003246DF" w:rsidRPr="00AB10DB" w:rsidRDefault="003246DF" w:rsidP="003246DF">
            <w:pPr>
              <w:jc w:val="center"/>
              <w:rPr>
                <w:rFonts w:ascii="Marianne" w:eastAsia="Times New Roman" w:hAnsi="Marianne" w:cs="Calibri"/>
                <w:color w:val="000000"/>
                <w:sz w:val="18"/>
                <w:szCs w:val="20"/>
              </w:rPr>
            </w:pPr>
          </w:p>
        </w:tc>
        <w:tc>
          <w:tcPr>
            <w:tcW w:w="345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5A767ADD" w14:textId="77777777" w:rsidR="003246DF" w:rsidRPr="00E21AB1" w:rsidRDefault="003246DF" w:rsidP="003246DF">
            <w:r w:rsidRPr="00E21AB1">
              <w:t xml:space="preserve">Mail : </w:t>
            </w:r>
            <w:r w:rsidRPr="00E21AB1">
              <w:fldChar w:fldCharType="begin">
                <w:ffData>
                  <w:name w:val="Texte20"/>
                  <w:enabled/>
                  <w:calcOnExit w:val="0"/>
                  <w:textInput/>
                </w:ffData>
              </w:fldChar>
            </w:r>
            <w:bookmarkStart w:id="9" w:name="Texte20"/>
            <w:r w:rsidRPr="00E21AB1">
              <w:instrText xml:space="preserve"> FORMTEXT </w:instrText>
            </w:r>
            <w:r w:rsidRPr="00E21AB1">
              <w:fldChar w:fldCharType="separate"/>
            </w:r>
            <w:r w:rsidRPr="00E21AB1">
              <w:rPr>
                <w:noProof/>
              </w:rPr>
              <w:t> </w:t>
            </w:r>
            <w:r w:rsidRPr="00E21AB1">
              <w:rPr>
                <w:noProof/>
              </w:rPr>
              <w:t> </w:t>
            </w:r>
            <w:r w:rsidRPr="00E21AB1">
              <w:rPr>
                <w:noProof/>
              </w:rPr>
              <w:t> </w:t>
            </w:r>
            <w:r w:rsidRPr="00E21AB1">
              <w:rPr>
                <w:noProof/>
              </w:rPr>
              <w:t> </w:t>
            </w:r>
            <w:r w:rsidRPr="00E21AB1">
              <w:rPr>
                <w:noProof/>
              </w:rPr>
              <w:t> </w:t>
            </w:r>
            <w:r w:rsidRPr="00E21AB1">
              <w:fldChar w:fldCharType="end"/>
            </w:r>
            <w:bookmarkEnd w:id="9"/>
          </w:p>
        </w:tc>
        <w:tc>
          <w:tcPr>
            <w:tcW w:w="53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tcPr>
          <w:p w14:paraId="0E545EF5" w14:textId="77777777" w:rsidR="003246DF" w:rsidRPr="001F2727" w:rsidRDefault="003246DF" w:rsidP="003246DF">
            <w:r w:rsidRPr="001F2727">
              <w:t xml:space="preserve">Régime fiscal : </w:t>
            </w:r>
            <w:r w:rsidRPr="001F2727">
              <w:fldChar w:fldCharType="begin">
                <w:ffData>
                  <w:name w:val="Texte24"/>
                  <w:enabled/>
                  <w:calcOnExit w:val="0"/>
                  <w:textInput/>
                </w:ffData>
              </w:fldChar>
            </w:r>
            <w:bookmarkStart w:id="10" w:name="Texte24"/>
            <w:r w:rsidRPr="001F2727">
              <w:instrText xml:space="preserve"> FORMTEXT </w:instrText>
            </w:r>
            <w:r w:rsidRPr="001F2727">
              <w:fldChar w:fldCharType="separate"/>
            </w:r>
            <w:r w:rsidRPr="001F2727">
              <w:rPr>
                <w:noProof/>
              </w:rPr>
              <w:t> </w:t>
            </w:r>
            <w:r w:rsidRPr="001F2727">
              <w:rPr>
                <w:noProof/>
              </w:rPr>
              <w:t> </w:t>
            </w:r>
            <w:r w:rsidRPr="001F2727">
              <w:rPr>
                <w:noProof/>
              </w:rPr>
              <w:t> </w:t>
            </w:r>
            <w:r w:rsidRPr="001F2727">
              <w:rPr>
                <w:noProof/>
              </w:rPr>
              <w:t> </w:t>
            </w:r>
            <w:r w:rsidRPr="001F2727">
              <w:rPr>
                <w:noProof/>
              </w:rPr>
              <w:t> </w:t>
            </w:r>
            <w:r w:rsidRPr="001F2727">
              <w:fldChar w:fldCharType="end"/>
            </w:r>
            <w:bookmarkEnd w:id="10"/>
          </w:p>
        </w:tc>
      </w:tr>
      <w:tr w:rsidR="003246DF" w:rsidRPr="00AB10DB" w14:paraId="1EC17F95" w14:textId="77777777" w:rsidTr="003246DF">
        <w:trPr>
          <w:trHeight w:val="528"/>
        </w:trPr>
        <w:tc>
          <w:tcPr>
            <w:tcW w:w="1926" w:type="dxa"/>
            <w:vMerge/>
            <w:shd w:val="clear" w:color="auto" w:fill="auto"/>
            <w:vAlign w:val="center"/>
          </w:tcPr>
          <w:p w14:paraId="00CB29D2" w14:textId="77777777" w:rsidR="003246DF" w:rsidRPr="00AB10DB" w:rsidRDefault="003246DF" w:rsidP="003246DF">
            <w:pPr>
              <w:jc w:val="center"/>
              <w:rPr>
                <w:rFonts w:ascii="Marianne" w:eastAsia="Times New Roman" w:hAnsi="Marianne" w:cs="Calibri"/>
                <w:color w:val="000000"/>
                <w:sz w:val="18"/>
                <w:szCs w:val="20"/>
              </w:rPr>
            </w:pPr>
          </w:p>
        </w:tc>
        <w:tc>
          <w:tcPr>
            <w:tcW w:w="3456"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FFFFFF" w:themeFill="background1"/>
          </w:tcPr>
          <w:p w14:paraId="0D100FDE" w14:textId="77777777" w:rsidR="003246DF" w:rsidRPr="00E21AB1" w:rsidRDefault="003246DF" w:rsidP="003246DF">
            <w:r w:rsidRPr="00E21AB1">
              <w:t xml:space="preserve">Site internet : </w:t>
            </w:r>
            <w:r w:rsidRPr="00E21AB1">
              <w:fldChar w:fldCharType="begin">
                <w:ffData>
                  <w:name w:val="Texte21"/>
                  <w:enabled/>
                  <w:calcOnExit w:val="0"/>
                  <w:textInput/>
                </w:ffData>
              </w:fldChar>
            </w:r>
            <w:bookmarkStart w:id="11" w:name="Texte21"/>
            <w:r w:rsidRPr="00E21AB1">
              <w:instrText xml:space="preserve"> FORMTEXT </w:instrText>
            </w:r>
            <w:r w:rsidRPr="00E21AB1">
              <w:fldChar w:fldCharType="separate"/>
            </w:r>
            <w:r w:rsidRPr="00E21AB1">
              <w:rPr>
                <w:noProof/>
              </w:rPr>
              <w:t> </w:t>
            </w:r>
            <w:r w:rsidRPr="00E21AB1">
              <w:rPr>
                <w:noProof/>
              </w:rPr>
              <w:t> </w:t>
            </w:r>
            <w:r w:rsidRPr="00E21AB1">
              <w:rPr>
                <w:noProof/>
              </w:rPr>
              <w:t> </w:t>
            </w:r>
            <w:r w:rsidRPr="00E21AB1">
              <w:rPr>
                <w:noProof/>
              </w:rPr>
              <w:t> </w:t>
            </w:r>
            <w:r w:rsidRPr="00E21AB1">
              <w:rPr>
                <w:noProof/>
              </w:rPr>
              <w:t> </w:t>
            </w:r>
            <w:r w:rsidRPr="00E21AB1">
              <w:fldChar w:fldCharType="end"/>
            </w:r>
            <w:bookmarkEnd w:id="11"/>
          </w:p>
        </w:tc>
        <w:tc>
          <w:tcPr>
            <w:tcW w:w="5386"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FFFFFF" w:themeFill="background1"/>
          </w:tcPr>
          <w:p w14:paraId="3C3D826E" w14:textId="77777777" w:rsidR="003246DF" w:rsidRDefault="003246DF" w:rsidP="003246DF">
            <w:r w:rsidRPr="001F2727">
              <w:t xml:space="preserve">Régime social : </w:t>
            </w:r>
            <w:r w:rsidRPr="001F2727">
              <w:fldChar w:fldCharType="begin">
                <w:ffData>
                  <w:name w:val="Texte24"/>
                  <w:enabled/>
                  <w:calcOnExit w:val="0"/>
                  <w:textInput/>
                </w:ffData>
              </w:fldChar>
            </w:r>
            <w:r w:rsidRPr="001F2727">
              <w:instrText xml:space="preserve"> FORMTEXT </w:instrText>
            </w:r>
            <w:r w:rsidRPr="001F2727">
              <w:fldChar w:fldCharType="separate"/>
            </w:r>
            <w:r w:rsidRPr="001F2727">
              <w:rPr>
                <w:noProof/>
              </w:rPr>
              <w:t> </w:t>
            </w:r>
            <w:r w:rsidRPr="001F2727">
              <w:rPr>
                <w:noProof/>
              </w:rPr>
              <w:t> </w:t>
            </w:r>
            <w:r w:rsidRPr="001F2727">
              <w:rPr>
                <w:noProof/>
              </w:rPr>
              <w:t> </w:t>
            </w:r>
            <w:r w:rsidRPr="001F2727">
              <w:rPr>
                <w:noProof/>
              </w:rPr>
              <w:t> </w:t>
            </w:r>
            <w:r w:rsidRPr="001F2727">
              <w:rPr>
                <w:noProof/>
              </w:rPr>
              <w:t> </w:t>
            </w:r>
            <w:r w:rsidRPr="001F2727">
              <w:fldChar w:fldCharType="end"/>
            </w:r>
          </w:p>
        </w:tc>
      </w:tr>
    </w:tbl>
    <w:p w14:paraId="0048292F" w14:textId="77777777" w:rsidR="00C5321D" w:rsidRDefault="00C5321D" w:rsidP="00C5321D"/>
    <w:p w14:paraId="6B60B06F" w14:textId="77777777" w:rsidR="003246DF" w:rsidRDefault="003246DF" w:rsidP="003246DF">
      <w:pPr>
        <w:pStyle w:val="Titre1"/>
        <w:rPr>
          <w:rFonts w:ascii="Marianne" w:hAnsi="Marianne"/>
          <w:color w:val="FFC000"/>
          <w:sz w:val="28"/>
        </w:rPr>
      </w:pPr>
      <w:r>
        <w:rPr>
          <w:rFonts w:ascii="Marianne" w:hAnsi="Marianne"/>
          <w:color w:val="FFC000"/>
          <w:sz w:val="28"/>
        </w:rPr>
        <w:t>Votre parcours</w:t>
      </w:r>
    </w:p>
    <w:p w14:paraId="775D93A6" w14:textId="77777777" w:rsidR="003246DF" w:rsidRDefault="003246DF" w:rsidP="00C5321D"/>
    <w:tbl>
      <w:tblPr>
        <w:tblStyle w:val="Heuresdouverture"/>
        <w:tblW w:w="10740" w:type="dxa"/>
        <w:tblLayout w:type="fixed"/>
        <w:tblLook w:val="0620" w:firstRow="1" w:lastRow="0" w:firstColumn="0" w:lastColumn="0" w:noHBand="1" w:noVBand="1"/>
      </w:tblPr>
      <w:tblGrid>
        <w:gridCol w:w="2694"/>
        <w:gridCol w:w="8046"/>
      </w:tblGrid>
      <w:tr w:rsidR="003246DF" w:rsidRPr="00AB10DB" w14:paraId="450A8E28" w14:textId="77777777" w:rsidTr="007E54BA">
        <w:trPr>
          <w:cnfStyle w:val="100000000000" w:firstRow="1" w:lastRow="0" w:firstColumn="0" w:lastColumn="0" w:oddVBand="0" w:evenVBand="0" w:oddHBand="0" w:evenHBand="0" w:firstRowFirstColumn="0" w:firstRowLastColumn="0" w:lastRowFirstColumn="0" w:lastRowLastColumn="0"/>
        </w:trPr>
        <w:tc>
          <w:tcPr>
            <w:tcW w:w="2694" w:type="dxa"/>
          </w:tcPr>
          <w:p w14:paraId="5BF64329" w14:textId="77777777" w:rsidR="003246DF" w:rsidRPr="00AB10DB" w:rsidRDefault="003246DF" w:rsidP="007E54BA">
            <w:pPr>
              <w:ind w:left="-74" w:right="-179"/>
              <w:rPr>
                <w:rStyle w:val="Accentuation"/>
                <w:rFonts w:ascii="Marianne" w:hAnsi="Marianne"/>
                <w:sz w:val="21"/>
              </w:rPr>
            </w:pPr>
          </w:p>
        </w:tc>
        <w:tc>
          <w:tcPr>
            <w:tcW w:w="8046" w:type="dxa"/>
          </w:tcPr>
          <w:p w14:paraId="117B5F7A" w14:textId="77777777" w:rsidR="003246DF" w:rsidRPr="00AB10DB" w:rsidRDefault="003246DF" w:rsidP="007E54BA">
            <w:pPr>
              <w:rPr>
                <w:rFonts w:ascii="Marianne" w:hAnsi="Marianne"/>
                <w:sz w:val="21"/>
              </w:rPr>
            </w:pPr>
          </w:p>
        </w:tc>
      </w:tr>
      <w:tr w:rsidR="003246DF" w:rsidRPr="00AB10DB" w14:paraId="18B14F28" w14:textId="77777777" w:rsidTr="007E54BA">
        <w:trPr>
          <w:trHeight w:val="360"/>
        </w:trPr>
        <w:tc>
          <w:tcPr>
            <w:tcW w:w="2694" w:type="dxa"/>
            <w:vAlign w:val="center"/>
          </w:tcPr>
          <w:p w14:paraId="40FC6F45" w14:textId="77777777" w:rsidR="003246DF" w:rsidRPr="00AB10DB" w:rsidRDefault="003246DF" w:rsidP="007E54BA">
            <w:pPr>
              <w:rPr>
                <w:rFonts w:ascii="Marianne" w:hAnsi="Marianne"/>
                <w:sz w:val="21"/>
              </w:rPr>
            </w:pPr>
            <w:r>
              <w:rPr>
                <w:rFonts w:ascii="Marianne" w:hAnsi="Marianne"/>
                <w:sz w:val="21"/>
              </w:rPr>
              <w:t>Formation spécifique au projet</w:t>
            </w:r>
          </w:p>
        </w:tc>
        <w:tc>
          <w:tcPr>
            <w:tcW w:w="8046" w:type="dxa"/>
            <w:shd w:val="clear" w:color="auto" w:fill="FFFFFF" w:themeFill="background1"/>
            <w:vAlign w:val="center"/>
          </w:tcPr>
          <w:p w14:paraId="2F4582A2" w14:textId="77777777" w:rsidR="003246DF" w:rsidRPr="00AB10DB" w:rsidRDefault="003246DF" w:rsidP="007E54BA">
            <w:pPr>
              <w:ind w:right="1082"/>
              <w:rPr>
                <w:rFonts w:ascii="Marianne" w:hAnsi="Marianne"/>
                <w:sz w:val="21"/>
              </w:rPr>
            </w:pPr>
            <w:r w:rsidRPr="00AB10DB">
              <w:rPr>
                <w:rFonts w:ascii="Marianne" w:hAnsi="Marianne"/>
                <w:sz w:val="21"/>
              </w:rPr>
              <w:fldChar w:fldCharType="begin">
                <w:ffData>
                  <w:name w:val="Texte10"/>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sz w:val="21"/>
              </w:rPr>
              <w:t> </w:t>
            </w:r>
            <w:r w:rsidRPr="00AB10DB">
              <w:rPr>
                <w:rFonts w:ascii="Marianne" w:hAnsi="Marianne"/>
                <w:sz w:val="21"/>
              </w:rPr>
              <w:t> </w:t>
            </w:r>
            <w:r w:rsidRPr="00AB10DB">
              <w:rPr>
                <w:rFonts w:ascii="Marianne" w:hAnsi="Marianne"/>
                <w:sz w:val="21"/>
              </w:rPr>
              <w:t> </w:t>
            </w:r>
            <w:r w:rsidRPr="00AB10DB">
              <w:rPr>
                <w:rFonts w:ascii="Marianne" w:hAnsi="Marianne"/>
                <w:sz w:val="21"/>
              </w:rPr>
              <w:t> </w:t>
            </w:r>
            <w:r w:rsidRPr="00AB10DB">
              <w:rPr>
                <w:rFonts w:ascii="Marianne" w:hAnsi="Marianne"/>
                <w:sz w:val="21"/>
              </w:rPr>
              <w:t> </w:t>
            </w:r>
            <w:r w:rsidRPr="00AB10DB">
              <w:rPr>
                <w:rFonts w:ascii="Marianne" w:hAnsi="Marianne"/>
                <w:sz w:val="21"/>
              </w:rPr>
              <w:fldChar w:fldCharType="end"/>
            </w:r>
          </w:p>
        </w:tc>
      </w:tr>
      <w:tr w:rsidR="003246DF" w:rsidRPr="00AB10DB" w14:paraId="707909D4" w14:textId="77777777" w:rsidTr="007E54BA">
        <w:trPr>
          <w:trHeight w:val="187"/>
        </w:trPr>
        <w:tc>
          <w:tcPr>
            <w:tcW w:w="2694" w:type="dxa"/>
            <w:shd w:val="clear" w:color="auto" w:fill="auto"/>
            <w:vAlign w:val="center"/>
          </w:tcPr>
          <w:p w14:paraId="65365DE3" w14:textId="77777777" w:rsidR="003246DF" w:rsidRPr="00AB10DB" w:rsidRDefault="003246DF" w:rsidP="007E54BA">
            <w:pPr>
              <w:rPr>
                <w:rFonts w:ascii="Marianne" w:hAnsi="Marianne"/>
                <w:sz w:val="4"/>
                <w:szCs w:val="6"/>
              </w:rPr>
            </w:pPr>
          </w:p>
        </w:tc>
        <w:tc>
          <w:tcPr>
            <w:tcW w:w="8046" w:type="dxa"/>
            <w:shd w:val="clear" w:color="auto" w:fill="auto"/>
            <w:vAlign w:val="center"/>
          </w:tcPr>
          <w:p w14:paraId="71BCBBAF" w14:textId="77777777" w:rsidR="003246DF" w:rsidRPr="00AB10DB" w:rsidRDefault="003246DF" w:rsidP="007E54BA">
            <w:pPr>
              <w:rPr>
                <w:rFonts w:ascii="Marianne" w:hAnsi="Marianne"/>
                <w:sz w:val="4"/>
                <w:szCs w:val="6"/>
              </w:rPr>
            </w:pPr>
          </w:p>
        </w:tc>
      </w:tr>
      <w:tr w:rsidR="003246DF" w:rsidRPr="00AB10DB" w14:paraId="2ADDCF79" w14:textId="77777777" w:rsidTr="007E54BA">
        <w:trPr>
          <w:trHeight w:val="187"/>
        </w:trPr>
        <w:tc>
          <w:tcPr>
            <w:tcW w:w="2694" w:type="dxa"/>
            <w:shd w:val="clear" w:color="auto" w:fill="auto"/>
            <w:vAlign w:val="center"/>
          </w:tcPr>
          <w:p w14:paraId="6E7B0186" w14:textId="77777777" w:rsidR="003246DF" w:rsidRPr="00AB10DB" w:rsidRDefault="003246DF" w:rsidP="007E54BA">
            <w:pPr>
              <w:rPr>
                <w:rFonts w:ascii="Marianne" w:hAnsi="Marianne"/>
                <w:sz w:val="4"/>
                <w:szCs w:val="6"/>
              </w:rPr>
            </w:pPr>
          </w:p>
        </w:tc>
        <w:tc>
          <w:tcPr>
            <w:tcW w:w="8046" w:type="dxa"/>
            <w:shd w:val="clear" w:color="auto" w:fill="auto"/>
            <w:vAlign w:val="center"/>
          </w:tcPr>
          <w:p w14:paraId="7FF66717" w14:textId="77777777" w:rsidR="003246DF" w:rsidRPr="00AB10DB" w:rsidRDefault="003246DF" w:rsidP="007E54BA">
            <w:pPr>
              <w:rPr>
                <w:rFonts w:ascii="Marianne" w:hAnsi="Marianne"/>
                <w:sz w:val="4"/>
                <w:szCs w:val="6"/>
              </w:rPr>
            </w:pPr>
          </w:p>
        </w:tc>
      </w:tr>
    </w:tbl>
    <w:p w14:paraId="1A6D2103" w14:textId="77777777" w:rsidR="00C5321D" w:rsidRDefault="00C5321D" w:rsidP="00C5321D"/>
    <w:p w14:paraId="67983193" w14:textId="77777777" w:rsidR="003246DF" w:rsidRPr="003246DF" w:rsidRDefault="003246DF" w:rsidP="00C5321D">
      <w:pPr>
        <w:rPr>
          <w:rFonts w:ascii="Marianne" w:hAnsi="Marianne"/>
          <w:b/>
          <w:sz w:val="21"/>
        </w:rPr>
      </w:pPr>
      <w:r w:rsidRPr="003246DF">
        <w:rPr>
          <w:rFonts w:ascii="Marianne" w:hAnsi="Marianne"/>
          <w:b/>
          <w:sz w:val="21"/>
        </w:rPr>
        <w:t>Diplôme</w:t>
      </w:r>
      <w:r>
        <w:rPr>
          <w:rFonts w:ascii="Marianne" w:hAnsi="Marianne"/>
          <w:b/>
          <w:sz w:val="21"/>
        </w:rPr>
        <w:t>s</w:t>
      </w:r>
    </w:p>
    <w:tbl>
      <w:tblPr>
        <w:tblW w:w="1076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421"/>
        <w:gridCol w:w="3118"/>
        <w:gridCol w:w="425"/>
        <w:gridCol w:w="6804"/>
      </w:tblGrid>
      <w:tr w:rsidR="003246DF" w:rsidRPr="00AB10DB" w14:paraId="13F60115" w14:textId="77777777" w:rsidTr="003246DF">
        <w:tc>
          <w:tcPr>
            <w:tcW w:w="3539" w:type="dxa"/>
            <w:gridSpan w:val="2"/>
            <w:tcBorders>
              <w:left w:val="single" w:sz="4" w:space="0" w:color="D9D9D9" w:themeColor="background1" w:themeShade="D9"/>
              <w:right w:val="single" w:sz="4" w:space="0" w:color="D9D9D9" w:themeColor="background1" w:themeShade="D9"/>
            </w:tcBorders>
            <w:shd w:val="clear" w:color="auto" w:fill="auto"/>
            <w:vAlign w:val="center"/>
          </w:tcPr>
          <w:p w14:paraId="54B2CB2A" w14:textId="77777777" w:rsidR="003246DF" w:rsidRPr="00AB10DB" w:rsidRDefault="003246DF" w:rsidP="007E54BA">
            <w:pPr>
              <w:jc w:val="center"/>
              <w:rPr>
                <w:rFonts w:ascii="Marianne" w:hAnsi="Marianne"/>
                <w:b/>
                <w:sz w:val="21"/>
              </w:rPr>
            </w:pPr>
            <w:r>
              <w:rPr>
                <w:rFonts w:ascii="Marianne" w:hAnsi="Marianne"/>
                <w:b/>
                <w:sz w:val="21"/>
              </w:rPr>
              <w:t>Date d’obtention</w:t>
            </w:r>
          </w:p>
        </w:tc>
        <w:tc>
          <w:tcPr>
            <w:tcW w:w="425" w:type="dxa"/>
            <w:tcBorders>
              <w:left w:val="single" w:sz="4" w:space="0" w:color="D9D9D9" w:themeColor="background1" w:themeShade="D9"/>
              <w:right w:val="single" w:sz="4" w:space="0" w:color="D9D9D9" w:themeColor="background1" w:themeShade="D9"/>
            </w:tcBorders>
            <w:shd w:val="clear" w:color="auto" w:fill="auto"/>
          </w:tcPr>
          <w:p w14:paraId="6A28E046" w14:textId="77777777" w:rsidR="003246DF" w:rsidRPr="00AB10DB" w:rsidRDefault="003246DF" w:rsidP="007E54BA">
            <w:pPr>
              <w:rPr>
                <w:rFonts w:ascii="Marianne" w:hAnsi="Marianne"/>
                <w:b/>
                <w:sz w:val="21"/>
              </w:rPr>
            </w:pPr>
          </w:p>
        </w:tc>
        <w:tc>
          <w:tcPr>
            <w:tcW w:w="6804" w:type="dxa"/>
            <w:tcBorders>
              <w:left w:val="single" w:sz="4" w:space="0" w:color="D9D9D9" w:themeColor="background1" w:themeShade="D9"/>
            </w:tcBorders>
            <w:shd w:val="clear" w:color="auto" w:fill="auto"/>
            <w:vAlign w:val="center"/>
          </w:tcPr>
          <w:p w14:paraId="3D30CB5A" w14:textId="77777777" w:rsidR="003246DF" w:rsidRPr="00AB10DB" w:rsidRDefault="003246DF" w:rsidP="007E54BA">
            <w:pPr>
              <w:jc w:val="center"/>
              <w:rPr>
                <w:rFonts w:ascii="Marianne" w:hAnsi="Marianne"/>
                <w:b/>
                <w:sz w:val="21"/>
              </w:rPr>
            </w:pPr>
            <w:r>
              <w:rPr>
                <w:rFonts w:ascii="Marianne" w:hAnsi="Marianne"/>
                <w:b/>
                <w:sz w:val="21"/>
              </w:rPr>
              <w:t>Intitulé</w:t>
            </w:r>
          </w:p>
        </w:tc>
      </w:tr>
      <w:tr w:rsidR="003246DF" w:rsidRPr="00AB10DB" w14:paraId="470F2761" w14:textId="77777777" w:rsidTr="003246DF">
        <w:tc>
          <w:tcPr>
            <w:tcW w:w="421" w:type="dxa"/>
            <w:vMerge w:val="restart"/>
            <w:tcBorders>
              <w:left w:val="single" w:sz="4" w:space="0" w:color="D9D9D9" w:themeColor="background1" w:themeShade="D9"/>
              <w:right w:val="single" w:sz="4" w:space="0" w:color="D9D9D9" w:themeColor="background1" w:themeShade="D9"/>
            </w:tcBorders>
            <w:shd w:val="clear" w:color="auto" w:fill="auto"/>
            <w:vAlign w:val="center"/>
          </w:tcPr>
          <w:p w14:paraId="5F943DBF" w14:textId="77777777" w:rsidR="003246DF" w:rsidRPr="00AB10DB" w:rsidRDefault="003246DF" w:rsidP="007E54BA">
            <w:pPr>
              <w:jc w:val="center"/>
              <w:rPr>
                <w:rFonts w:ascii="Marianne" w:hAnsi="Marianne"/>
                <w:sz w:val="21"/>
              </w:rPr>
            </w:pPr>
          </w:p>
        </w:tc>
        <w:tc>
          <w:tcPr>
            <w:tcW w:w="3118" w:type="dxa"/>
            <w:tcBorders>
              <w:left w:val="single" w:sz="4" w:space="0" w:color="D9D9D9" w:themeColor="background1" w:themeShade="D9"/>
              <w:right w:val="single" w:sz="4" w:space="0" w:color="D9D9D9" w:themeColor="background1" w:themeShade="D9"/>
            </w:tcBorders>
            <w:shd w:val="clear" w:color="auto" w:fill="FFFFFF" w:themeFill="background1"/>
            <w:vAlign w:val="center"/>
          </w:tcPr>
          <w:p w14:paraId="5511AE4A" w14:textId="77777777" w:rsidR="003246DF" w:rsidRPr="00AB10DB" w:rsidRDefault="003246DF" w:rsidP="007E54BA">
            <w:pPr>
              <w:jc w:val="center"/>
              <w:rPr>
                <w:rFonts w:ascii="Marianne" w:hAnsi="Marianne"/>
                <w:sz w:val="21"/>
              </w:rPr>
            </w:pPr>
            <w:r w:rsidRPr="00AB10DB">
              <w:rPr>
                <w:rFonts w:ascii="Marianne" w:hAnsi="Marianne"/>
                <w:sz w:val="21"/>
              </w:rPr>
              <w:fldChar w:fldCharType="begin">
                <w:ffData>
                  <w:name w:val="Texte52"/>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p>
        </w:tc>
        <w:tc>
          <w:tcPr>
            <w:tcW w:w="425" w:type="dxa"/>
            <w:vMerge w:val="restart"/>
            <w:tcBorders>
              <w:left w:val="single" w:sz="4" w:space="0" w:color="D9D9D9" w:themeColor="background1" w:themeShade="D9"/>
              <w:right w:val="single" w:sz="4" w:space="0" w:color="D9D9D9" w:themeColor="background1" w:themeShade="D9"/>
            </w:tcBorders>
            <w:shd w:val="clear" w:color="auto" w:fill="auto"/>
            <w:vAlign w:val="center"/>
          </w:tcPr>
          <w:p w14:paraId="225827EC" w14:textId="77777777" w:rsidR="003246DF" w:rsidRPr="00AB10DB" w:rsidRDefault="003246DF" w:rsidP="007E54BA">
            <w:pPr>
              <w:jc w:val="center"/>
              <w:rPr>
                <w:rFonts w:ascii="Marianne" w:hAnsi="Marianne"/>
                <w:sz w:val="21"/>
              </w:rPr>
            </w:pPr>
          </w:p>
        </w:tc>
        <w:tc>
          <w:tcPr>
            <w:tcW w:w="6804" w:type="dxa"/>
            <w:tcBorders>
              <w:left w:val="single" w:sz="4" w:space="0" w:color="D9D9D9" w:themeColor="background1" w:themeShade="D9"/>
            </w:tcBorders>
            <w:shd w:val="clear" w:color="auto" w:fill="FFFFFF" w:themeFill="background1"/>
            <w:vAlign w:val="center"/>
          </w:tcPr>
          <w:p w14:paraId="2B0056D0" w14:textId="77777777" w:rsidR="003246DF" w:rsidRPr="00AB10DB" w:rsidRDefault="003246DF" w:rsidP="007E54BA">
            <w:pPr>
              <w:jc w:val="center"/>
              <w:rPr>
                <w:rFonts w:ascii="Marianne" w:hAnsi="Marianne"/>
                <w:sz w:val="21"/>
              </w:rPr>
            </w:pPr>
            <w:r w:rsidRPr="00AB10DB">
              <w:rPr>
                <w:rFonts w:ascii="Marianne" w:hAnsi="Marianne"/>
                <w:sz w:val="21"/>
              </w:rPr>
              <w:fldChar w:fldCharType="begin">
                <w:ffData>
                  <w:name w:val="Texte27"/>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sz w:val="21"/>
              </w:rPr>
              <w:t> </w:t>
            </w:r>
            <w:r w:rsidRPr="00AB10DB">
              <w:rPr>
                <w:rFonts w:ascii="Marianne" w:hAnsi="Marianne"/>
                <w:sz w:val="21"/>
              </w:rPr>
              <w:t> </w:t>
            </w:r>
            <w:r w:rsidRPr="00AB10DB">
              <w:rPr>
                <w:rFonts w:ascii="Marianne" w:hAnsi="Marianne"/>
                <w:sz w:val="21"/>
              </w:rPr>
              <w:t> </w:t>
            </w:r>
            <w:r w:rsidRPr="00AB10DB">
              <w:rPr>
                <w:rFonts w:ascii="Marianne" w:hAnsi="Marianne"/>
                <w:sz w:val="21"/>
              </w:rPr>
              <w:t> </w:t>
            </w:r>
            <w:r w:rsidRPr="00AB10DB">
              <w:rPr>
                <w:rFonts w:ascii="Marianne" w:hAnsi="Marianne"/>
                <w:sz w:val="21"/>
              </w:rPr>
              <w:t> </w:t>
            </w:r>
            <w:r w:rsidRPr="00AB10DB">
              <w:rPr>
                <w:rFonts w:ascii="Marianne" w:hAnsi="Marianne"/>
                <w:sz w:val="21"/>
              </w:rPr>
              <w:fldChar w:fldCharType="end"/>
            </w:r>
          </w:p>
        </w:tc>
      </w:tr>
      <w:tr w:rsidR="003246DF" w:rsidRPr="00AB10DB" w14:paraId="0D99405B" w14:textId="77777777" w:rsidTr="003246DF">
        <w:tc>
          <w:tcPr>
            <w:tcW w:w="421" w:type="dxa"/>
            <w:vMerge/>
            <w:tcBorders>
              <w:left w:val="single" w:sz="4" w:space="0" w:color="D9D9D9" w:themeColor="background1" w:themeShade="D9"/>
              <w:right w:val="single" w:sz="4" w:space="0" w:color="D9D9D9" w:themeColor="background1" w:themeShade="D9"/>
            </w:tcBorders>
            <w:shd w:val="clear" w:color="auto" w:fill="auto"/>
            <w:vAlign w:val="center"/>
          </w:tcPr>
          <w:p w14:paraId="2B668876" w14:textId="77777777" w:rsidR="003246DF" w:rsidRPr="00AB10DB" w:rsidRDefault="003246DF" w:rsidP="007E54BA">
            <w:pPr>
              <w:jc w:val="center"/>
              <w:rPr>
                <w:rFonts w:ascii="Marianne" w:hAnsi="Marianne"/>
                <w:sz w:val="21"/>
              </w:rPr>
            </w:pPr>
          </w:p>
        </w:tc>
        <w:tc>
          <w:tcPr>
            <w:tcW w:w="3118" w:type="dxa"/>
            <w:tcBorders>
              <w:left w:val="single" w:sz="4" w:space="0" w:color="D9D9D9" w:themeColor="background1" w:themeShade="D9"/>
              <w:right w:val="single" w:sz="4" w:space="0" w:color="D9D9D9" w:themeColor="background1" w:themeShade="D9"/>
            </w:tcBorders>
            <w:shd w:val="clear" w:color="auto" w:fill="FFFFFF" w:themeFill="background1"/>
            <w:vAlign w:val="center"/>
          </w:tcPr>
          <w:p w14:paraId="178DD0A4" w14:textId="77777777" w:rsidR="003246DF" w:rsidRPr="00AB10DB" w:rsidRDefault="003246DF" w:rsidP="007E54BA">
            <w:pPr>
              <w:jc w:val="center"/>
              <w:rPr>
                <w:rFonts w:ascii="Marianne" w:hAnsi="Marianne"/>
                <w:sz w:val="21"/>
              </w:rPr>
            </w:pPr>
            <w:r w:rsidRPr="00AB10DB">
              <w:rPr>
                <w:rFonts w:ascii="Marianne" w:hAnsi="Marianne"/>
                <w:sz w:val="21"/>
              </w:rPr>
              <w:fldChar w:fldCharType="begin">
                <w:ffData>
                  <w:name w:val="Texte53"/>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p>
        </w:tc>
        <w:tc>
          <w:tcPr>
            <w:tcW w:w="425" w:type="dxa"/>
            <w:vMerge/>
            <w:tcBorders>
              <w:left w:val="single" w:sz="4" w:space="0" w:color="D9D9D9" w:themeColor="background1" w:themeShade="D9"/>
              <w:right w:val="single" w:sz="4" w:space="0" w:color="D9D9D9" w:themeColor="background1" w:themeShade="D9"/>
            </w:tcBorders>
            <w:shd w:val="clear" w:color="auto" w:fill="auto"/>
            <w:vAlign w:val="center"/>
          </w:tcPr>
          <w:p w14:paraId="3689D8C7" w14:textId="77777777" w:rsidR="003246DF" w:rsidRPr="00AB10DB" w:rsidRDefault="003246DF" w:rsidP="007E54BA">
            <w:pPr>
              <w:jc w:val="center"/>
              <w:rPr>
                <w:rFonts w:ascii="Marianne" w:hAnsi="Marianne"/>
                <w:sz w:val="21"/>
              </w:rPr>
            </w:pPr>
          </w:p>
        </w:tc>
        <w:tc>
          <w:tcPr>
            <w:tcW w:w="6804" w:type="dxa"/>
            <w:tcBorders>
              <w:left w:val="single" w:sz="4" w:space="0" w:color="D9D9D9" w:themeColor="background1" w:themeShade="D9"/>
            </w:tcBorders>
            <w:shd w:val="clear" w:color="auto" w:fill="FFFFFF" w:themeFill="background1"/>
            <w:vAlign w:val="center"/>
          </w:tcPr>
          <w:p w14:paraId="614E22C8" w14:textId="77777777" w:rsidR="003246DF" w:rsidRPr="00AB10DB" w:rsidRDefault="003246DF" w:rsidP="007E54BA">
            <w:pPr>
              <w:jc w:val="center"/>
              <w:rPr>
                <w:rFonts w:ascii="Marianne" w:hAnsi="Marianne"/>
                <w:sz w:val="21"/>
              </w:rPr>
            </w:pPr>
            <w:r w:rsidRPr="00AB10DB">
              <w:rPr>
                <w:rFonts w:ascii="Marianne" w:hAnsi="Marianne"/>
                <w:sz w:val="21"/>
              </w:rPr>
              <w:fldChar w:fldCharType="begin">
                <w:ffData>
                  <w:name w:val="Texte27"/>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p>
        </w:tc>
      </w:tr>
      <w:tr w:rsidR="003246DF" w:rsidRPr="00AB10DB" w14:paraId="60078CA8" w14:textId="77777777" w:rsidTr="003246DF">
        <w:tc>
          <w:tcPr>
            <w:tcW w:w="421" w:type="dxa"/>
            <w:vMerge/>
            <w:tcBorders>
              <w:left w:val="single" w:sz="4" w:space="0" w:color="D9D9D9" w:themeColor="background1" w:themeShade="D9"/>
              <w:right w:val="single" w:sz="4" w:space="0" w:color="D9D9D9" w:themeColor="background1" w:themeShade="D9"/>
            </w:tcBorders>
            <w:shd w:val="clear" w:color="auto" w:fill="auto"/>
            <w:vAlign w:val="center"/>
          </w:tcPr>
          <w:p w14:paraId="4B469389" w14:textId="77777777" w:rsidR="003246DF" w:rsidRPr="00AB10DB" w:rsidRDefault="003246DF" w:rsidP="007E54BA">
            <w:pPr>
              <w:jc w:val="center"/>
              <w:rPr>
                <w:rFonts w:ascii="Marianne" w:hAnsi="Marianne"/>
                <w:sz w:val="21"/>
              </w:rPr>
            </w:pPr>
          </w:p>
        </w:tc>
        <w:tc>
          <w:tcPr>
            <w:tcW w:w="3118" w:type="dxa"/>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6D96DC9D" w14:textId="77777777" w:rsidR="003246DF" w:rsidRPr="00AB10DB" w:rsidRDefault="003246DF" w:rsidP="007E54BA">
            <w:pPr>
              <w:jc w:val="center"/>
              <w:rPr>
                <w:rFonts w:ascii="Marianne" w:hAnsi="Marianne"/>
                <w:sz w:val="21"/>
              </w:rPr>
            </w:pPr>
            <w:r w:rsidRPr="00AB10DB">
              <w:rPr>
                <w:rFonts w:ascii="Marianne" w:hAnsi="Marianne"/>
                <w:sz w:val="21"/>
              </w:rPr>
              <w:fldChar w:fldCharType="begin">
                <w:ffData>
                  <w:name w:val="Texte27"/>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p>
        </w:tc>
        <w:tc>
          <w:tcPr>
            <w:tcW w:w="425" w:type="dxa"/>
            <w:vMerge/>
            <w:tcBorders>
              <w:left w:val="single" w:sz="4" w:space="0" w:color="D9D9D9" w:themeColor="background1" w:themeShade="D9"/>
              <w:right w:val="single" w:sz="4" w:space="0" w:color="D9D9D9" w:themeColor="background1" w:themeShade="D9"/>
            </w:tcBorders>
            <w:shd w:val="clear" w:color="auto" w:fill="auto"/>
            <w:vAlign w:val="center"/>
          </w:tcPr>
          <w:p w14:paraId="4F9A57D0" w14:textId="77777777" w:rsidR="003246DF" w:rsidRPr="00AB10DB" w:rsidRDefault="003246DF" w:rsidP="007E54BA">
            <w:pPr>
              <w:jc w:val="center"/>
              <w:rPr>
                <w:rFonts w:ascii="Marianne" w:hAnsi="Marianne"/>
                <w:sz w:val="21"/>
              </w:rPr>
            </w:pPr>
          </w:p>
        </w:tc>
        <w:tc>
          <w:tcPr>
            <w:tcW w:w="6804" w:type="dxa"/>
            <w:tcBorders>
              <w:left w:val="single" w:sz="4" w:space="0" w:color="D9D9D9" w:themeColor="background1" w:themeShade="D9"/>
              <w:bottom w:val="single" w:sz="4" w:space="0" w:color="D9D9D9" w:themeColor="background1" w:themeShade="D9"/>
            </w:tcBorders>
            <w:shd w:val="clear" w:color="auto" w:fill="FFFFFF" w:themeFill="background1"/>
            <w:vAlign w:val="center"/>
          </w:tcPr>
          <w:p w14:paraId="6F27AC3D" w14:textId="77777777" w:rsidR="003246DF" w:rsidRPr="00AB10DB" w:rsidRDefault="003246DF" w:rsidP="007E54BA">
            <w:pPr>
              <w:jc w:val="center"/>
              <w:rPr>
                <w:rFonts w:ascii="Marianne" w:hAnsi="Marianne"/>
                <w:sz w:val="21"/>
              </w:rPr>
            </w:pPr>
            <w:r w:rsidRPr="00AB10DB">
              <w:rPr>
                <w:rFonts w:ascii="Marianne" w:hAnsi="Marianne"/>
                <w:sz w:val="21"/>
              </w:rPr>
              <w:fldChar w:fldCharType="begin">
                <w:ffData>
                  <w:name w:val="Texte27"/>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p>
        </w:tc>
      </w:tr>
      <w:tr w:rsidR="003246DF" w:rsidRPr="00AB10DB" w14:paraId="1956FAB6" w14:textId="77777777" w:rsidTr="003246DF">
        <w:tc>
          <w:tcPr>
            <w:tcW w:w="421" w:type="dxa"/>
            <w:vMerge/>
            <w:tcBorders>
              <w:left w:val="single" w:sz="4" w:space="0" w:color="D9D9D9" w:themeColor="background1" w:themeShade="D9"/>
              <w:right w:val="single" w:sz="4" w:space="0" w:color="D9D9D9" w:themeColor="background1" w:themeShade="D9"/>
            </w:tcBorders>
            <w:shd w:val="clear" w:color="auto" w:fill="auto"/>
            <w:vAlign w:val="center"/>
          </w:tcPr>
          <w:p w14:paraId="1CABE379" w14:textId="77777777" w:rsidR="003246DF" w:rsidRPr="00AB10DB" w:rsidRDefault="003246DF" w:rsidP="007E54BA">
            <w:pPr>
              <w:jc w:val="center"/>
              <w:rPr>
                <w:rFonts w:ascii="Marianne" w:hAnsi="Marianne"/>
                <w:sz w:val="21"/>
              </w:rPr>
            </w:pPr>
          </w:p>
        </w:tc>
        <w:tc>
          <w:tcPr>
            <w:tcW w:w="311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094255A7" w14:textId="77777777" w:rsidR="003246DF" w:rsidRPr="00AB10DB" w:rsidRDefault="003246DF" w:rsidP="007E54BA">
            <w:pPr>
              <w:jc w:val="center"/>
              <w:rPr>
                <w:rFonts w:ascii="Marianne" w:hAnsi="Marianne"/>
                <w:sz w:val="21"/>
              </w:rPr>
            </w:pPr>
            <w:r w:rsidRPr="00AB10DB">
              <w:rPr>
                <w:rFonts w:ascii="Marianne" w:hAnsi="Marianne"/>
                <w:sz w:val="21"/>
              </w:rPr>
              <w:fldChar w:fldCharType="begin">
                <w:ffData>
                  <w:name w:val="Texte27"/>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p>
        </w:tc>
        <w:tc>
          <w:tcPr>
            <w:tcW w:w="425" w:type="dxa"/>
            <w:vMerge/>
            <w:tcBorders>
              <w:left w:val="single" w:sz="4" w:space="0" w:color="D9D9D9" w:themeColor="background1" w:themeShade="D9"/>
              <w:right w:val="single" w:sz="4" w:space="0" w:color="D9D9D9" w:themeColor="background1" w:themeShade="D9"/>
            </w:tcBorders>
            <w:shd w:val="clear" w:color="auto" w:fill="auto"/>
            <w:vAlign w:val="center"/>
          </w:tcPr>
          <w:p w14:paraId="50DCA017" w14:textId="77777777" w:rsidR="003246DF" w:rsidRPr="00AB10DB" w:rsidRDefault="003246DF" w:rsidP="007E54BA">
            <w:pPr>
              <w:jc w:val="center"/>
              <w:rPr>
                <w:rFonts w:ascii="Marianne" w:hAnsi="Marianne"/>
                <w:sz w:val="21"/>
              </w:rPr>
            </w:pPr>
          </w:p>
        </w:tc>
        <w:tc>
          <w:tcPr>
            <w:tcW w:w="68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3AF66394" w14:textId="77777777" w:rsidR="003246DF" w:rsidRPr="00AB10DB" w:rsidRDefault="003246DF" w:rsidP="007E54BA">
            <w:pPr>
              <w:jc w:val="center"/>
              <w:rPr>
                <w:rFonts w:ascii="Marianne" w:hAnsi="Marianne"/>
                <w:sz w:val="21"/>
              </w:rPr>
            </w:pPr>
            <w:r w:rsidRPr="00AB10DB">
              <w:rPr>
                <w:rFonts w:ascii="Marianne" w:hAnsi="Marianne"/>
                <w:sz w:val="21"/>
              </w:rPr>
              <w:fldChar w:fldCharType="begin">
                <w:ffData>
                  <w:name w:val="Texte27"/>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p>
        </w:tc>
      </w:tr>
    </w:tbl>
    <w:p w14:paraId="38DCD8B5" w14:textId="77777777" w:rsidR="003246DF" w:rsidRDefault="003246DF" w:rsidP="00C5321D"/>
    <w:p w14:paraId="0B726143" w14:textId="77777777" w:rsidR="003246DF" w:rsidRPr="003246DF" w:rsidRDefault="003246DF" w:rsidP="003246DF">
      <w:pPr>
        <w:rPr>
          <w:rFonts w:ascii="Marianne" w:hAnsi="Marianne"/>
          <w:b/>
          <w:sz w:val="21"/>
        </w:rPr>
      </w:pPr>
      <w:r>
        <w:rPr>
          <w:rFonts w:ascii="Marianne" w:hAnsi="Marianne"/>
          <w:b/>
          <w:sz w:val="21"/>
        </w:rPr>
        <w:t>Expérience professionnelle</w:t>
      </w:r>
    </w:p>
    <w:tbl>
      <w:tblPr>
        <w:tblW w:w="1076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452"/>
        <w:gridCol w:w="1953"/>
        <w:gridCol w:w="425"/>
        <w:gridCol w:w="2835"/>
        <w:gridCol w:w="426"/>
        <w:gridCol w:w="4677"/>
      </w:tblGrid>
      <w:tr w:rsidR="003246DF" w:rsidRPr="00AB10DB" w14:paraId="27F5C51F" w14:textId="77777777" w:rsidTr="003246DF">
        <w:tc>
          <w:tcPr>
            <w:tcW w:w="2405" w:type="dxa"/>
            <w:gridSpan w:val="2"/>
            <w:tcBorders>
              <w:left w:val="single" w:sz="4" w:space="0" w:color="D9D9D9" w:themeColor="background1" w:themeShade="D9"/>
              <w:right w:val="single" w:sz="4" w:space="0" w:color="D9D9D9" w:themeColor="background1" w:themeShade="D9"/>
            </w:tcBorders>
            <w:shd w:val="clear" w:color="auto" w:fill="auto"/>
            <w:vAlign w:val="center"/>
          </w:tcPr>
          <w:p w14:paraId="3E0A0216" w14:textId="77777777" w:rsidR="003246DF" w:rsidRPr="00AB10DB" w:rsidRDefault="003246DF" w:rsidP="007E54BA">
            <w:pPr>
              <w:jc w:val="center"/>
              <w:rPr>
                <w:rFonts w:ascii="Marianne" w:hAnsi="Marianne"/>
                <w:b/>
                <w:sz w:val="21"/>
              </w:rPr>
            </w:pPr>
            <w:r>
              <w:rPr>
                <w:rFonts w:ascii="Marianne" w:hAnsi="Marianne"/>
                <w:b/>
                <w:sz w:val="21"/>
              </w:rPr>
              <w:t>Année</w:t>
            </w:r>
          </w:p>
        </w:tc>
        <w:tc>
          <w:tcPr>
            <w:tcW w:w="3260" w:type="dxa"/>
            <w:gridSpan w:val="2"/>
            <w:tcBorders>
              <w:left w:val="single" w:sz="4" w:space="0" w:color="D9D9D9" w:themeColor="background1" w:themeShade="D9"/>
              <w:right w:val="single" w:sz="4" w:space="0" w:color="D9D9D9" w:themeColor="background1" w:themeShade="D9"/>
            </w:tcBorders>
            <w:shd w:val="clear" w:color="auto" w:fill="auto"/>
            <w:vAlign w:val="center"/>
          </w:tcPr>
          <w:p w14:paraId="20FEC90E" w14:textId="77777777" w:rsidR="003246DF" w:rsidRPr="00AB10DB" w:rsidRDefault="003246DF" w:rsidP="007E54BA">
            <w:pPr>
              <w:jc w:val="center"/>
              <w:rPr>
                <w:rFonts w:ascii="Marianne" w:hAnsi="Marianne"/>
                <w:b/>
                <w:sz w:val="21"/>
              </w:rPr>
            </w:pPr>
            <w:r>
              <w:rPr>
                <w:rFonts w:ascii="Marianne" w:hAnsi="Marianne"/>
                <w:b/>
                <w:sz w:val="21"/>
              </w:rPr>
              <w:t>Nom de la structure</w:t>
            </w:r>
          </w:p>
        </w:tc>
        <w:tc>
          <w:tcPr>
            <w:tcW w:w="426" w:type="dxa"/>
            <w:tcBorders>
              <w:left w:val="single" w:sz="4" w:space="0" w:color="D9D9D9" w:themeColor="background1" w:themeShade="D9"/>
              <w:right w:val="single" w:sz="4" w:space="0" w:color="D9D9D9" w:themeColor="background1" w:themeShade="D9"/>
            </w:tcBorders>
            <w:shd w:val="clear" w:color="auto" w:fill="auto"/>
          </w:tcPr>
          <w:p w14:paraId="6973E75D" w14:textId="77777777" w:rsidR="003246DF" w:rsidRPr="00AB10DB" w:rsidRDefault="003246DF" w:rsidP="007E54BA">
            <w:pPr>
              <w:rPr>
                <w:rFonts w:ascii="Marianne" w:hAnsi="Marianne"/>
                <w:b/>
                <w:sz w:val="21"/>
              </w:rPr>
            </w:pPr>
          </w:p>
        </w:tc>
        <w:tc>
          <w:tcPr>
            <w:tcW w:w="4677" w:type="dxa"/>
            <w:tcBorders>
              <w:left w:val="single" w:sz="4" w:space="0" w:color="D9D9D9" w:themeColor="background1" w:themeShade="D9"/>
            </w:tcBorders>
            <w:shd w:val="clear" w:color="auto" w:fill="auto"/>
            <w:vAlign w:val="center"/>
          </w:tcPr>
          <w:p w14:paraId="1E7FCD5A" w14:textId="77777777" w:rsidR="003246DF" w:rsidRPr="00AB10DB" w:rsidRDefault="003246DF" w:rsidP="007E54BA">
            <w:pPr>
              <w:jc w:val="center"/>
              <w:rPr>
                <w:rFonts w:ascii="Marianne" w:hAnsi="Marianne"/>
                <w:b/>
                <w:sz w:val="21"/>
              </w:rPr>
            </w:pPr>
            <w:r>
              <w:rPr>
                <w:rFonts w:ascii="Marianne" w:hAnsi="Marianne"/>
                <w:b/>
                <w:sz w:val="21"/>
              </w:rPr>
              <w:t>Poste occupé</w:t>
            </w:r>
          </w:p>
        </w:tc>
      </w:tr>
      <w:tr w:rsidR="003246DF" w:rsidRPr="00AB10DB" w14:paraId="70229655" w14:textId="77777777" w:rsidTr="003246DF">
        <w:tc>
          <w:tcPr>
            <w:tcW w:w="452" w:type="dxa"/>
            <w:vMerge w:val="restart"/>
            <w:tcBorders>
              <w:left w:val="single" w:sz="4" w:space="0" w:color="D9D9D9" w:themeColor="background1" w:themeShade="D9"/>
              <w:right w:val="single" w:sz="4" w:space="0" w:color="D9D9D9" w:themeColor="background1" w:themeShade="D9"/>
            </w:tcBorders>
            <w:shd w:val="clear" w:color="auto" w:fill="auto"/>
          </w:tcPr>
          <w:p w14:paraId="1A97FE6C" w14:textId="77777777" w:rsidR="003246DF" w:rsidRPr="00AB10DB" w:rsidRDefault="003246DF" w:rsidP="007E54BA">
            <w:pPr>
              <w:rPr>
                <w:rFonts w:ascii="Marianne" w:hAnsi="Marianne"/>
                <w:sz w:val="21"/>
              </w:rPr>
            </w:pPr>
          </w:p>
        </w:tc>
        <w:tc>
          <w:tcPr>
            <w:tcW w:w="1953" w:type="dxa"/>
            <w:tcBorders>
              <w:left w:val="single" w:sz="4" w:space="0" w:color="D9D9D9" w:themeColor="background1" w:themeShade="D9"/>
              <w:right w:val="single" w:sz="4" w:space="0" w:color="D9D9D9" w:themeColor="background1" w:themeShade="D9"/>
            </w:tcBorders>
            <w:shd w:val="clear" w:color="auto" w:fill="FFFFFF" w:themeFill="background1"/>
            <w:vAlign w:val="center"/>
          </w:tcPr>
          <w:p w14:paraId="540825A3" w14:textId="77777777" w:rsidR="003246DF" w:rsidRPr="00AB10DB" w:rsidRDefault="003246DF" w:rsidP="007E54BA">
            <w:pPr>
              <w:jc w:val="center"/>
              <w:rPr>
                <w:rFonts w:ascii="Marianne" w:hAnsi="Marianne"/>
                <w:sz w:val="21"/>
              </w:rPr>
            </w:pPr>
            <w:r w:rsidRPr="00AB10DB">
              <w:rPr>
                <w:rFonts w:ascii="Marianne" w:hAnsi="Marianne"/>
                <w:sz w:val="21"/>
              </w:rPr>
              <w:fldChar w:fldCharType="begin">
                <w:ffData>
                  <w:name w:val="Texte21"/>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sz w:val="21"/>
              </w:rPr>
              <w:t> </w:t>
            </w:r>
            <w:r w:rsidRPr="00AB10DB">
              <w:rPr>
                <w:rFonts w:ascii="Marianne" w:hAnsi="Marianne"/>
                <w:sz w:val="21"/>
              </w:rPr>
              <w:t> </w:t>
            </w:r>
            <w:r w:rsidRPr="00AB10DB">
              <w:rPr>
                <w:rFonts w:ascii="Marianne" w:hAnsi="Marianne"/>
                <w:sz w:val="21"/>
              </w:rPr>
              <w:t> </w:t>
            </w:r>
            <w:r w:rsidRPr="00AB10DB">
              <w:rPr>
                <w:rFonts w:ascii="Marianne" w:hAnsi="Marianne"/>
                <w:sz w:val="21"/>
              </w:rPr>
              <w:t> </w:t>
            </w:r>
            <w:r w:rsidRPr="00AB10DB">
              <w:rPr>
                <w:rFonts w:ascii="Marianne" w:hAnsi="Marianne"/>
                <w:sz w:val="21"/>
              </w:rPr>
              <w:t> </w:t>
            </w:r>
            <w:r w:rsidRPr="00AB10DB">
              <w:rPr>
                <w:rFonts w:ascii="Marianne" w:hAnsi="Marianne"/>
                <w:sz w:val="21"/>
              </w:rPr>
              <w:fldChar w:fldCharType="end"/>
            </w:r>
          </w:p>
        </w:tc>
        <w:tc>
          <w:tcPr>
            <w:tcW w:w="425" w:type="dxa"/>
            <w:vMerge w:val="restart"/>
            <w:tcBorders>
              <w:left w:val="single" w:sz="4" w:space="0" w:color="D9D9D9" w:themeColor="background1" w:themeShade="D9"/>
              <w:right w:val="single" w:sz="4" w:space="0" w:color="D9D9D9" w:themeColor="background1" w:themeShade="D9"/>
            </w:tcBorders>
            <w:shd w:val="clear" w:color="auto" w:fill="auto"/>
            <w:vAlign w:val="center"/>
          </w:tcPr>
          <w:p w14:paraId="5798C517" w14:textId="77777777" w:rsidR="003246DF" w:rsidRPr="00AB10DB" w:rsidRDefault="003246DF" w:rsidP="007E54BA">
            <w:pPr>
              <w:jc w:val="center"/>
              <w:rPr>
                <w:rFonts w:ascii="Marianne" w:hAnsi="Marianne"/>
                <w:sz w:val="21"/>
              </w:rPr>
            </w:pPr>
          </w:p>
        </w:tc>
        <w:tc>
          <w:tcPr>
            <w:tcW w:w="2835" w:type="dxa"/>
            <w:tcBorders>
              <w:left w:val="single" w:sz="4" w:space="0" w:color="D9D9D9" w:themeColor="background1" w:themeShade="D9"/>
              <w:right w:val="single" w:sz="4" w:space="0" w:color="D9D9D9" w:themeColor="background1" w:themeShade="D9"/>
            </w:tcBorders>
            <w:shd w:val="clear" w:color="auto" w:fill="FFFFFF" w:themeFill="background1"/>
            <w:vAlign w:val="center"/>
          </w:tcPr>
          <w:p w14:paraId="1ACDEC42" w14:textId="77777777" w:rsidR="003246DF" w:rsidRPr="00AB10DB" w:rsidRDefault="003246DF" w:rsidP="007E54BA">
            <w:pPr>
              <w:jc w:val="center"/>
              <w:rPr>
                <w:rFonts w:ascii="Marianne" w:hAnsi="Marianne"/>
                <w:sz w:val="21"/>
              </w:rPr>
            </w:pPr>
            <w:r w:rsidRPr="00AB10DB">
              <w:rPr>
                <w:rFonts w:ascii="Marianne" w:hAnsi="Marianne"/>
                <w:sz w:val="21"/>
              </w:rPr>
              <w:fldChar w:fldCharType="begin">
                <w:ffData>
                  <w:name w:val="Texte52"/>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p>
        </w:tc>
        <w:tc>
          <w:tcPr>
            <w:tcW w:w="426" w:type="dxa"/>
            <w:vMerge w:val="restart"/>
            <w:tcBorders>
              <w:left w:val="single" w:sz="4" w:space="0" w:color="D9D9D9" w:themeColor="background1" w:themeShade="D9"/>
              <w:right w:val="single" w:sz="4" w:space="0" w:color="D9D9D9" w:themeColor="background1" w:themeShade="D9"/>
            </w:tcBorders>
            <w:shd w:val="clear" w:color="auto" w:fill="auto"/>
            <w:vAlign w:val="center"/>
          </w:tcPr>
          <w:p w14:paraId="68ED5ED7" w14:textId="77777777" w:rsidR="003246DF" w:rsidRPr="00AB10DB" w:rsidRDefault="003246DF" w:rsidP="007E54BA">
            <w:pPr>
              <w:jc w:val="center"/>
              <w:rPr>
                <w:rFonts w:ascii="Marianne" w:hAnsi="Marianne"/>
                <w:sz w:val="21"/>
              </w:rPr>
            </w:pPr>
          </w:p>
        </w:tc>
        <w:tc>
          <w:tcPr>
            <w:tcW w:w="4677" w:type="dxa"/>
            <w:tcBorders>
              <w:left w:val="single" w:sz="4" w:space="0" w:color="D9D9D9" w:themeColor="background1" w:themeShade="D9"/>
            </w:tcBorders>
            <w:shd w:val="clear" w:color="auto" w:fill="FFFFFF" w:themeFill="background1"/>
            <w:vAlign w:val="center"/>
          </w:tcPr>
          <w:p w14:paraId="755C4727" w14:textId="77777777" w:rsidR="003246DF" w:rsidRPr="00AB10DB" w:rsidRDefault="003246DF" w:rsidP="007E54BA">
            <w:pPr>
              <w:jc w:val="center"/>
              <w:rPr>
                <w:rFonts w:ascii="Marianne" w:hAnsi="Marianne"/>
                <w:sz w:val="21"/>
              </w:rPr>
            </w:pPr>
            <w:r w:rsidRPr="00AB10DB">
              <w:rPr>
                <w:rFonts w:ascii="Marianne" w:hAnsi="Marianne"/>
                <w:sz w:val="21"/>
              </w:rPr>
              <w:fldChar w:fldCharType="begin">
                <w:ffData>
                  <w:name w:val="Texte27"/>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sz w:val="21"/>
              </w:rPr>
              <w:t> </w:t>
            </w:r>
            <w:r w:rsidRPr="00AB10DB">
              <w:rPr>
                <w:rFonts w:ascii="Marianne" w:hAnsi="Marianne"/>
                <w:sz w:val="21"/>
              </w:rPr>
              <w:t> </w:t>
            </w:r>
            <w:r w:rsidRPr="00AB10DB">
              <w:rPr>
                <w:rFonts w:ascii="Marianne" w:hAnsi="Marianne"/>
                <w:sz w:val="21"/>
              </w:rPr>
              <w:t> </w:t>
            </w:r>
            <w:r w:rsidRPr="00AB10DB">
              <w:rPr>
                <w:rFonts w:ascii="Marianne" w:hAnsi="Marianne"/>
                <w:sz w:val="21"/>
              </w:rPr>
              <w:t> </w:t>
            </w:r>
            <w:r w:rsidRPr="00AB10DB">
              <w:rPr>
                <w:rFonts w:ascii="Marianne" w:hAnsi="Marianne"/>
                <w:sz w:val="21"/>
              </w:rPr>
              <w:t> </w:t>
            </w:r>
            <w:r w:rsidRPr="00AB10DB">
              <w:rPr>
                <w:rFonts w:ascii="Marianne" w:hAnsi="Marianne"/>
                <w:sz w:val="21"/>
              </w:rPr>
              <w:fldChar w:fldCharType="end"/>
            </w:r>
          </w:p>
        </w:tc>
      </w:tr>
      <w:tr w:rsidR="003246DF" w:rsidRPr="00AB10DB" w14:paraId="69263702" w14:textId="77777777" w:rsidTr="003246DF">
        <w:tc>
          <w:tcPr>
            <w:tcW w:w="452" w:type="dxa"/>
            <w:vMerge/>
            <w:tcBorders>
              <w:left w:val="single" w:sz="4" w:space="0" w:color="D9D9D9" w:themeColor="background1" w:themeShade="D9"/>
              <w:right w:val="single" w:sz="4" w:space="0" w:color="D9D9D9" w:themeColor="background1" w:themeShade="D9"/>
            </w:tcBorders>
            <w:shd w:val="clear" w:color="auto" w:fill="auto"/>
          </w:tcPr>
          <w:p w14:paraId="79EE1BC2" w14:textId="77777777" w:rsidR="003246DF" w:rsidRPr="00AB10DB" w:rsidRDefault="003246DF" w:rsidP="007E54BA">
            <w:pPr>
              <w:rPr>
                <w:rFonts w:ascii="Marianne" w:hAnsi="Marianne"/>
                <w:sz w:val="21"/>
              </w:rPr>
            </w:pPr>
          </w:p>
        </w:tc>
        <w:tc>
          <w:tcPr>
            <w:tcW w:w="1953" w:type="dxa"/>
            <w:tcBorders>
              <w:left w:val="single" w:sz="4" w:space="0" w:color="D9D9D9" w:themeColor="background1" w:themeShade="D9"/>
              <w:right w:val="single" w:sz="4" w:space="0" w:color="D9D9D9" w:themeColor="background1" w:themeShade="D9"/>
            </w:tcBorders>
            <w:shd w:val="clear" w:color="auto" w:fill="FFFFFF" w:themeFill="background1"/>
            <w:vAlign w:val="center"/>
          </w:tcPr>
          <w:p w14:paraId="3EABDC6F" w14:textId="77777777" w:rsidR="003246DF" w:rsidRPr="00AB10DB" w:rsidRDefault="003246DF" w:rsidP="007E54BA">
            <w:pPr>
              <w:jc w:val="center"/>
              <w:rPr>
                <w:rFonts w:ascii="Marianne" w:hAnsi="Marianne"/>
                <w:sz w:val="21"/>
              </w:rPr>
            </w:pPr>
            <w:r w:rsidRPr="00AB10DB">
              <w:rPr>
                <w:rFonts w:ascii="Marianne" w:hAnsi="Marianne"/>
                <w:sz w:val="21"/>
              </w:rPr>
              <w:fldChar w:fldCharType="begin">
                <w:ffData>
                  <w:name w:val="Texte22"/>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p>
        </w:tc>
        <w:tc>
          <w:tcPr>
            <w:tcW w:w="425" w:type="dxa"/>
            <w:vMerge/>
            <w:tcBorders>
              <w:left w:val="single" w:sz="4" w:space="0" w:color="D9D9D9" w:themeColor="background1" w:themeShade="D9"/>
              <w:right w:val="single" w:sz="4" w:space="0" w:color="D9D9D9" w:themeColor="background1" w:themeShade="D9"/>
            </w:tcBorders>
            <w:shd w:val="clear" w:color="auto" w:fill="auto"/>
            <w:vAlign w:val="center"/>
          </w:tcPr>
          <w:p w14:paraId="62346B02" w14:textId="77777777" w:rsidR="003246DF" w:rsidRPr="00AB10DB" w:rsidRDefault="003246DF" w:rsidP="007E54BA">
            <w:pPr>
              <w:jc w:val="center"/>
              <w:rPr>
                <w:rFonts w:ascii="Marianne" w:hAnsi="Marianne"/>
                <w:sz w:val="21"/>
              </w:rPr>
            </w:pPr>
          </w:p>
        </w:tc>
        <w:tc>
          <w:tcPr>
            <w:tcW w:w="2835" w:type="dxa"/>
            <w:tcBorders>
              <w:left w:val="single" w:sz="4" w:space="0" w:color="D9D9D9" w:themeColor="background1" w:themeShade="D9"/>
              <w:right w:val="single" w:sz="4" w:space="0" w:color="D9D9D9" w:themeColor="background1" w:themeShade="D9"/>
            </w:tcBorders>
            <w:shd w:val="clear" w:color="auto" w:fill="FFFFFF" w:themeFill="background1"/>
            <w:vAlign w:val="center"/>
          </w:tcPr>
          <w:p w14:paraId="0FFA2005" w14:textId="77777777" w:rsidR="003246DF" w:rsidRPr="00AB10DB" w:rsidRDefault="003246DF" w:rsidP="007E54BA">
            <w:pPr>
              <w:jc w:val="center"/>
              <w:rPr>
                <w:rFonts w:ascii="Marianne" w:hAnsi="Marianne"/>
                <w:sz w:val="21"/>
              </w:rPr>
            </w:pPr>
            <w:r w:rsidRPr="00AB10DB">
              <w:rPr>
                <w:rFonts w:ascii="Marianne" w:hAnsi="Marianne"/>
                <w:sz w:val="21"/>
              </w:rPr>
              <w:fldChar w:fldCharType="begin">
                <w:ffData>
                  <w:name w:val="Texte53"/>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p>
        </w:tc>
        <w:tc>
          <w:tcPr>
            <w:tcW w:w="426" w:type="dxa"/>
            <w:vMerge/>
            <w:tcBorders>
              <w:left w:val="single" w:sz="4" w:space="0" w:color="D9D9D9" w:themeColor="background1" w:themeShade="D9"/>
              <w:right w:val="single" w:sz="4" w:space="0" w:color="D9D9D9" w:themeColor="background1" w:themeShade="D9"/>
            </w:tcBorders>
            <w:shd w:val="clear" w:color="auto" w:fill="auto"/>
            <w:vAlign w:val="center"/>
          </w:tcPr>
          <w:p w14:paraId="09AB0FB3" w14:textId="77777777" w:rsidR="003246DF" w:rsidRPr="00AB10DB" w:rsidRDefault="003246DF" w:rsidP="007E54BA">
            <w:pPr>
              <w:jc w:val="center"/>
              <w:rPr>
                <w:rFonts w:ascii="Marianne" w:hAnsi="Marianne"/>
                <w:sz w:val="21"/>
              </w:rPr>
            </w:pPr>
          </w:p>
        </w:tc>
        <w:tc>
          <w:tcPr>
            <w:tcW w:w="4677" w:type="dxa"/>
            <w:tcBorders>
              <w:left w:val="single" w:sz="4" w:space="0" w:color="D9D9D9" w:themeColor="background1" w:themeShade="D9"/>
            </w:tcBorders>
            <w:shd w:val="clear" w:color="auto" w:fill="FFFFFF" w:themeFill="background1"/>
            <w:vAlign w:val="center"/>
          </w:tcPr>
          <w:p w14:paraId="0285FC21" w14:textId="77777777" w:rsidR="003246DF" w:rsidRPr="00AB10DB" w:rsidRDefault="003246DF" w:rsidP="007E54BA">
            <w:pPr>
              <w:jc w:val="center"/>
              <w:rPr>
                <w:rFonts w:ascii="Marianne" w:hAnsi="Marianne"/>
                <w:sz w:val="21"/>
              </w:rPr>
            </w:pPr>
            <w:r w:rsidRPr="00AB10DB">
              <w:rPr>
                <w:rFonts w:ascii="Marianne" w:hAnsi="Marianne"/>
                <w:sz w:val="21"/>
              </w:rPr>
              <w:fldChar w:fldCharType="begin">
                <w:ffData>
                  <w:name w:val="Texte27"/>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p>
        </w:tc>
      </w:tr>
      <w:tr w:rsidR="003246DF" w:rsidRPr="00AB10DB" w14:paraId="2041DC7F" w14:textId="77777777" w:rsidTr="003246DF">
        <w:tc>
          <w:tcPr>
            <w:tcW w:w="452" w:type="dxa"/>
            <w:vMerge/>
            <w:tcBorders>
              <w:left w:val="single" w:sz="4" w:space="0" w:color="D9D9D9" w:themeColor="background1" w:themeShade="D9"/>
              <w:right w:val="single" w:sz="4" w:space="0" w:color="D9D9D9" w:themeColor="background1" w:themeShade="D9"/>
            </w:tcBorders>
            <w:shd w:val="clear" w:color="auto" w:fill="auto"/>
          </w:tcPr>
          <w:p w14:paraId="7A192A55" w14:textId="77777777" w:rsidR="003246DF" w:rsidRPr="00AB10DB" w:rsidRDefault="003246DF" w:rsidP="007E54BA">
            <w:pPr>
              <w:rPr>
                <w:rFonts w:ascii="Marianne" w:hAnsi="Marianne"/>
                <w:sz w:val="21"/>
              </w:rPr>
            </w:pPr>
          </w:p>
        </w:tc>
        <w:tc>
          <w:tcPr>
            <w:tcW w:w="1953" w:type="dxa"/>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3279F138" w14:textId="77777777" w:rsidR="003246DF" w:rsidRPr="00AB10DB" w:rsidRDefault="003246DF" w:rsidP="007E54BA">
            <w:pPr>
              <w:jc w:val="center"/>
              <w:rPr>
                <w:rFonts w:ascii="Marianne" w:hAnsi="Marianne"/>
                <w:sz w:val="21"/>
              </w:rPr>
            </w:pPr>
            <w:r w:rsidRPr="00AB10DB">
              <w:rPr>
                <w:rFonts w:ascii="Marianne" w:hAnsi="Marianne"/>
                <w:sz w:val="21"/>
              </w:rPr>
              <w:fldChar w:fldCharType="begin">
                <w:ffData>
                  <w:name w:val="Texte23"/>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p>
        </w:tc>
        <w:tc>
          <w:tcPr>
            <w:tcW w:w="425" w:type="dxa"/>
            <w:vMerge/>
            <w:tcBorders>
              <w:left w:val="single" w:sz="4" w:space="0" w:color="D9D9D9" w:themeColor="background1" w:themeShade="D9"/>
              <w:right w:val="single" w:sz="4" w:space="0" w:color="D9D9D9" w:themeColor="background1" w:themeShade="D9"/>
            </w:tcBorders>
            <w:shd w:val="clear" w:color="auto" w:fill="auto"/>
            <w:vAlign w:val="center"/>
          </w:tcPr>
          <w:p w14:paraId="0B27D261" w14:textId="77777777" w:rsidR="003246DF" w:rsidRPr="00AB10DB" w:rsidRDefault="003246DF" w:rsidP="007E54BA">
            <w:pPr>
              <w:jc w:val="center"/>
              <w:rPr>
                <w:rFonts w:ascii="Marianne" w:hAnsi="Marianne"/>
                <w:sz w:val="21"/>
              </w:rPr>
            </w:pPr>
          </w:p>
        </w:tc>
        <w:tc>
          <w:tcPr>
            <w:tcW w:w="2835" w:type="dxa"/>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11BE8F55" w14:textId="77777777" w:rsidR="003246DF" w:rsidRPr="00AB10DB" w:rsidRDefault="003246DF" w:rsidP="007E54BA">
            <w:pPr>
              <w:jc w:val="center"/>
              <w:rPr>
                <w:rFonts w:ascii="Marianne" w:hAnsi="Marianne"/>
                <w:sz w:val="21"/>
              </w:rPr>
            </w:pPr>
            <w:r w:rsidRPr="00AB10DB">
              <w:rPr>
                <w:rFonts w:ascii="Marianne" w:hAnsi="Marianne"/>
                <w:sz w:val="21"/>
              </w:rPr>
              <w:fldChar w:fldCharType="begin">
                <w:ffData>
                  <w:name w:val="Texte27"/>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p>
        </w:tc>
        <w:tc>
          <w:tcPr>
            <w:tcW w:w="426" w:type="dxa"/>
            <w:vMerge/>
            <w:tcBorders>
              <w:left w:val="single" w:sz="4" w:space="0" w:color="D9D9D9" w:themeColor="background1" w:themeShade="D9"/>
              <w:right w:val="single" w:sz="4" w:space="0" w:color="D9D9D9" w:themeColor="background1" w:themeShade="D9"/>
            </w:tcBorders>
            <w:shd w:val="clear" w:color="auto" w:fill="auto"/>
            <w:vAlign w:val="center"/>
          </w:tcPr>
          <w:p w14:paraId="568D7D47" w14:textId="77777777" w:rsidR="003246DF" w:rsidRPr="00AB10DB" w:rsidRDefault="003246DF" w:rsidP="007E54BA">
            <w:pPr>
              <w:jc w:val="center"/>
              <w:rPr>
                <w:rFonts w:ascii="Marianne" w:hAnsi="Marianne"/>
                <w:sz w:val="21"/>
              </w:rPr>
            </w:pPr>
          </w:p>
        </w:tc>
        <w:tc>
          <w:tcPr>
            <w:tcW w:w="4677" w:type="dxa"/>
            <w:tcBorders>
              <w:left w:val="single" w:sz="4" w:space="0" w:color="D9D9D9" w:themeColor="background1" w:themeShade="D9"/>
              <w:bottom w:val="single" w:sz="4" w:space="0" w:color="D9D9D9" w:themeColor="background1" w:themeShade="D9"/>
            </w:tcBorders>
            <w:shd w:val="clear" w:color="auto" w:fill="FFFFFF" w:themeFill="background1"/>
            <w:vAlign w:val="center"/>
          </w:tcPr>
          <w:p w14:paraId="0D0BFEFD" w14:textId="77777777" w:rsidR="003246DF" w:rsidRPr="00AB10DB" w:rsidRDefault="003246DF" w:rsidP="007E54BA">
            <w:pPr>
              <w:jc w:val="center"/>
              <w:rPr>
                <w:rFonts w:ascii="Marianne" w:hAnsi="Marianne"/>
                <w:sz w:val="21"/>
              </w:rPr>
            </w:pPr>
            <w:r w:rsidRPr="00AB10DB">
              <w:rPr>
                <w:rFonts w:ascii="Marianne" w:hAnsi="Marianne"/>
                <w:sz w:val="21"/>
              </w:rPr>
              <w:fldChar w:fldCharType="begin">
                <w:ffData>
                  <w:name w:val="Texte27"/>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p>
        </w:tc>
      </w:tr>
      <w:tr w:rsidR="003246DF" w:rsidRPr="00AB10DB" w14:paraId="6766FC57" w14:textId="77777777" w:rsidTr="003246DF">
        <w:tc>
          <w:tcPr>
            <w:tcW w:w="452" w:type="dxa"/>
            <w:vMerge/>
            <w:tcBorders>
              <w:left w:val="single" w:sz="4" w:space="0" w:color="D9D9D9" w:themeColor="background1" w:themeShade="D9"/>
              <w:right w:val="single" w:sz="4" w:space="0" w:color="D9D9D9" w:themeColor="background1" w:themeShade="D9"/>
            </w:tcBorders>
            <w:shd w:val="clear" w:color="auto" w:fill="auto"/>
          </w:tcPr>
          <w:p w14:paraId="19B4AA8A" w14:textId="77777777" w:rsidR="003246DF" w:rsidRPr="00AB10DB" w:rsidRDefault="003246DF" w:rsidP="007E54BA">
            <w:pPr>
              <w:rPr>
                <w:rFonts w:ascii="Marianne" w:hAnsi="Marianne"/>
                <w:sz w:val="21"/>
              </w:rPr>
            </w:pPr>
          </w:p>
        </w:tc>
        <w:tc>
          <w:tcPr>
            <w:tcW w:w="195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42FF1EAA" w14:textId="77777777" w:rsidR="003246DF" w:rsidRPr="00AB10DB" w:rsidRDefault="003246DF" w:rsidP="007E54BA">
            <w:pPr>
              <w:jc w:val="center"/>
              <w:rPr>
                <w:rFonts w:ascii="Marianne" w:hAnsi="Marianne"/>
                <w:sz w:val="21"/>
              </w:rPr>
            </w:pPr>
            <w:r w:rsidRPr="00AB10DB">
              <w:rPr>
                <w:rFonts w:ascii="Marianne" w:hAnsi="Marianne"/>
                <w:sz w:val="21"/>
              </w:rPr>
              <w:fldChar w:fldCharType="begin">
                <w:ffData>
                  <w:name w:val="Texte24"/>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p>
        </w:tc>
        <w:tc>
          <w:tcPr>
            <w:tcW w:w="425" w:type="dxa"/>
            <w:vMerge/>
            <w:tcBorders>
              <w:left w:val="single" w:sz="4" w:space="0" w:color="D9D9D9" w:themeColor="background1" w:themeShade="D9"/>
              <w:right w:val="single" w:sz="4" w:space="0" w:color="D9D9D9" w:themeColor="background1" w:themeShade="D9"/>
            </w:tcBorders>
            <w:shd w:val="clear" w:color="auto" w:fill="auto"/>
            <w:vAlign w:val="center"/>
          </w:tcPr>
          <w:p w14:paraId="504831E1" w14:textId="77777777" w:rsidR="003246DF" w:rsidRPr="00AB10DB" w:rsidRDefault="003246DF" w:rsidP="007E54BA">
            <w:pPr>
              <w:jc w:val="center"/>
              <w:rPr>
                <w:rFonts w:ascii="Marianne" w:hAnsi="Marianne"/>
                <w:sz w:val="21"/>
              </w:rPr>
            </w:pPr>
          </w:p>
        </w:tc>
        <w:tc>
          <w:tcPr>
            <w:tcW w:w="2835"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7CAE6192" w14:textId="77777777" w:rsidR="003246DF" w:rsidRPr="00AB10DB" w:rsidRDefault="003246DF" w:rsidP="007E54BA">
            <w:pPr>
              <w:jc w:val="center"/>
              <w:rPr>
                <w:rFonts w:ascii="Marianne" w:hAnsi="Marianne"/>
                <w:sz w:val="21"/>
              </w:rPr>
            </w:pPr>
            <w:r w:rsidRPr="00AB10DB">
              <w:rPr>
                <w:rFonts w:ascii="Marianne" w:hAnsi="Marianne"/>
                <w:sz w:val="21"/>
              </w:rPr>
              <w:fldChar w:fldCharType="begin">
                <w:ffData>
                  <w:name w:val="Texte27"/>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p>
        </w:tc>
        <w:tc>
          <w:tcPr>
            <w:tcW w:w="426" w:type="dxa"/>
            <w:vMerge/>
            <w:tcBorders>
              <w:left w:val="single" w:sz="4" w:space="0" w:color="D9D9D9" w:themeColor="background1" w:themeShade="D9"/>
              <w:right w:val="single" w:sz="4" w:space="0" w:color="D9D9D9" w:themeColor="background1" w:themeShade="D9"/>
            </w:tcBorders>
            <w:shd w:val="clear" w:color="auto" w:fill="auto"/>
            <w:vAlign w:val="center"/>
          </w:tcPr>
          <w:p w14:paraId="48E22044" w14:textId="77777777" w:rsidR="003246DF" w:rsidRPr="00AB10DB" w:rsidRDefault="003246DF" w:rsidP="007E54BA">
            <w:pPr>
              <w:jc w:val="center"/>
              <w:rPr>
                <w:rFonts w:ascii="Marianne" w:hAnsi="Marianne"/>
                <w:sz w:val="21"/>
              </w:rPr>
            </w:pPr>
          </w:p>
        </w:tc>
        <w:tc>
          <w:tcPr>
            <w:tcW w:w="467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25FC9EDB" w14:textId="77777777" w:rsidR="003246DF" w:rsidRPr="00AB10DB" w:rsidRDefault="003246DF" w:rsidP="007E54BA">
            <w:pPr>
              <w:jc w:val="center"/>
              <w:rPr>
                <w:rFonts w:ascii="Marianne" w:hAnsi="Marianne"/>
                <w:sz w:val="21"/>
              </w:rPr>
            </w:pPr>
            <w:r w:rsidRPr="00AB10DB">
              <w:rPr>
                <w:rFonts w:ascii="Marianne" w:hAnsi="Marianne"/>
                <w:sz w:val="21"/>
              </w:rPr>
              <w:fldChar w:fldCharType="begin">
                <w:ffData>
                  <w:name w:val="Texte27"/>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p>
        </w:tc>
      </w:tr>
    </w:tbl>
    <w:p w14:paraId="74EB8C10" w14:textId="77777777" w:rsidR="003246DF" w:rsidRPr="004E4F09" w:rsidRDefault="003246DF" w:rsidP="00C5321D">
      <w:pPr>
        <w:rPr>
          <w:rFonts w:ascii="Marianne" w:hAnsi="Marianne"/>
        </w:rPr>
      </w:pPr>
    </w:p>
    <w:p w14:paraId="0B6948B0" w14:textId="77777777" w:rsidR="004E4F09" w:rsidRPr="004E4F09" w:rsidRDefault="004E4F09" w:rsidP="004E4F09">
      <w:pPr>
        <w:rPr>
          <w:rFonts w:ascii="Marianne" w:hAnsi="Marianne"/>
        </w:rPr>
      </w:pPr>
      <w:r w:rsidRPr="004E4F09">
        <w:rPr>
          <w:rFonts w:ascii="Marianne" w:hAnsi="Marianne"/>
        </w:rPr>
        <w:t xml:space="preserve">Avez-vous bénéficié d’un accompagnement pour votre projet ? </w:t>
      </w:r>
    </w:p>
    <w:p w14:paraId="6116399D" w14:textId="77777777" w:rsidR="004E4F09" w:rsidRDefault="004E4F09" w:rsidP="004E4F09">
      <w:pPr>
        <w:rPr>
          <w:rFonts w:ascii="Marianne" w:hAnsi="Marianne"/>
        </w:rPr>
      </w:pPr>
      <w:r>
        <w:rPr>
          <w:rFonts w:ascii="Marianne" w:hAnsi="Marianne"/>
        </w:rPr>
        <w:fldChar w:fldCharType="begin">
          <w:ffData>
            <w:name w:val="CaseACocher12"/>
            <w:enabled/>
            <w:calcOnExit w:val="0"/>
            <w:checkBox>
              <w:sizeAuto/>
              <w:default w:val="0"/>
            </w:checkBox>
          </w:ffData>
        </w:fldChar>
      </w:r>
      <w:bookmarkStart w:id="12" w:name="CaseACocher12"/>
      <w:r>
        <w:rPr>
          <w:rFonts w:ascii="Marianne" w:hAnsi="Marianne"/>
        </w:rPr>
        <w:instrText xml:space="preserve"> FORMCHECKBOX </w:instrText>
      </w:r>
      <w:r w:rsidR="00B96348">
        <w:rPr>
          <w:rFonts w:ascii="Marianne" w:hAnsi="Marianne"/>
        </w:rPr>
      </w:r>
      <w:r w:rsidR="00B96348">
        <w:rPr>
          <w:rFonts w:ascii="Marianne" w:hAnsi="Marianne"/>
        </w:rPr>
        <w:fldChar w:fldCharType="separate"/>
      </w:r>
      <w:r>
        <w:rPr>
          <w:rFonts w:ascii="Marianne" w:hAnsi="Marianne"/>
        </w:rPr>
        <w:fldChar w:fldCharType="end"/>
      </w:r>
      <w:bookmarkEnd w:id="12"/>
      <w:r>
        <w:rPr>
          <w:rFonts w:ascii="Marianne" w:hAnsi="Marianne"/>
        </w:rPr>
        <w:t xml:space="preserve"> Oui      </w:t>
      </w:r>
      <w:r>
        <w:rPr>
          <w:rFonts w:ascii="Marianne" w:hAnsi="Marianne"/>
        </w:rPr>
        <w:fldChar w:fldCharType="begin">
          <w:ffData>
            <w:name w:val="CaseACocher13"/>
            <w:enabled/>
            <w:calcOnExit w:val="0"/>
            <w:checkBox>
              <w:sizeAuto/>
              <w:default w:val="0"/>
            </w:checkBox>
          </w:ffData>
        </w:fldChar>
      </w:r>
      <w:bookmarkStart w:id="13" w:name="CaseACocher13"/>
      <w:r>
        <w:rPr>
          <w:rFonts w:ascii="Marianne" w:hAnsi="Marianne"/>
        </w:rPr>
        <w:instrText xml:space="preserve"> FORMCHECKBOX </w:instrText>
      </w:r>
      <w:r w:rsidR="00B96348">
        <w:rPr>
          <w:rFonts w:ascii="Marianne" w:hAnsi="Marianne"/>
        </w:rPr>
      </w:r>
      <w:r w:rsidR="00B96348">
        <w:rPr>
          <w:rFonts w:ascii="Marianne" w:hAnsi="Marianne"/>
        </w:rPr>
        <w:fldChar w:fldCharType="separate"/>
      </w:r>
      <w:r>
        <w:rPr>
          <w:rFonts w:ascii="Marianne" w:hAnsi="Marianne"/>
        </w:rPr>
        <w:fldChar w:fldCharType="end"/>
      </w:r>
      <w:bookmarkEnd w:id="13"/>
      <w:r>
        <w:rPr>
          <w:rFonts w:ascii="Marianne" w:hAnsi="Marianne"/>
        </w:rPr>
        <w:t xml:space="preserve"> Non</w:t>
      </w:r>
    </w:p>
    <w:p w14:paraId="2CAD2649" w14:textId="77777777" w:rsidR="003246DF" w:rsidRDefault="004E4F09" w:rsidP="004E4F09">
      <w:pPr>
        <w:rPr>
          <w:rFonts w:ascii="Marianne" w:hAnsi="Marianne"/>
        </w:rPr>
      </w:pPr>
      <w:r>
        <w:rPr>
          <w:rFonts w:ascii="Marianne" w:hAnsi="Marianne"/>
        </w:rPr>
        <w:t>Si Oui, p</w:t>
      </w:r>
      <w:r w:rsidRPr="004E4F09">
        <w:rPr>
          <w:rFonts w:ascii="Marianne" w:hAnsi="Marianne"/>
        </w:rPr>
        <w:t xml:space="preserve">ar quel organisme ?      </w:t>
      </w:r>
      <w:r>
        <w:rPr>
          <w:rFonts w:ascii="Marianne" w:hAnsi="Marianne"/>
        </w:rPr>
        <w:fldChar w:fldCharType="begin">
          <w:ffData>
            <w:name w:val="Texte57"/>
            <w:enabled/>
            <w:calcOnExit w:val="0"/>
            <w:textInput/>
          </w:ffData>
        </w:fldChar>
      </w:r>
      <w:bookmarkStart w:id="14" w:name="Texte57"/>
      <w:r>
        <w:rPr>
          <w:rFonts w:ascii="Marianne" w:hAnsi="Marianne"/>
        </w:rPr>
        <w:instrText xml:space="preserve"> FORMTEXT </w:instrText>
      </w:r>
      <w:r>
        <w:rPr>
          <w:rFonts w:ascii="Marianne" w:hAnsi="Marianne"/>
        </w:rPr>
      </w:r>
      <w:r>
        <w:rPr>
          <w:rFonts w:ascii="Marianne" w:hAnsi="Marianne"/>
        </w:rPr>
        <w:fldChar w:fldCharType="separate"/>
      </w:r>
      <w:r>
        <w:rPr>
          <w:rFonts w:ascii="Marianne" w:hAnsi="Marianne"/>
          <w:noProof/>
        </w:rPr>
        <w:t> </w:t>
      </w:r>
      <w:r>
        <w:rPr>
          <w:rFonts w:ascii="Marianne" w:hAnsi="Marianne"/>
          <w:noProof/>
        </w:rPr>
        <w:t> </w:t>
      </w:r>
      <w:r>
        <w:rPr>
          <w:rFonts w:ascii="Marianne" w:hAnsi="Marianne"/>
          <w:noProof/>
        </w:rPr>
        <w:t> </w:t>
      </w:r>
      <w:r>
        <w:rPr>
          <w:rFonts w:ascii="Marianne" w:hAnsi="Marianne"/>
          <w:noProof/>
        </w:rPr>
        <w:t> </w:t>
      </w:r>
      <w:r>
        <w:rPr>
          <w:rFonts w:ascii="Marianne" w:hAnsi="Marianne"/>
          <w:noProof/>
        </w:rPr>
        <w:t> </w:t>
      </w:r>
      <w:r>
        <w:rPr>
          <w:rFonts w:ascii="Marianne" w:hAnsi="Marianne"/>
        </w:rPr>
        <w:fldChar w:fldCharType="end"/>
      </w:r>
      <w:bookmarkEnd w:id="14"/>
    </w:p>
    <w:p w14:paraId="09A287BA" w14:textId="77777777" w:rsidR="00BA6149" w:rsidRDefault="00BA6149">
      <w:pPr>
        <w:rPr>
          <w:rFonts w:ascii="Marianne" w:hAnsi="Marianne"/>
        </w:rPr>
      </w:pPr>
      <w:r>
        <w:rPr>
          <w:rFonts w:ascii="Marianne" w:hAnsi="Marianne"/>
        </w:rPr>
        <w:br w:type="page"/>
      </w:r>
    </w:p>
    <w:p w14:paraId="3B3DAFCE" w14:textId="77777777" w:rsidR="00FD35A6" w:rsidRDefault="00BA6149" w:rsidP="00FD35A6">
      <w:pPr>
        <w:pStyle w:val="Titre1"/>
        <w:rPr>
          <w:rFonts w:ascii="Marianne" w:hAnsi="Marianne"/>
          <w:color w:val="FFC000"/>
          <w:sz w:val="28"/>
        </w:rPr>
      </w:pPr>
      <w:r>
        <w:rPr>
          <w:rFonts w:ascii="Marianne" w:hAnsi="Marianne"/>
          <w:color w:val="FFC000"/>
          <w:sz w:val="28"/>
        </w:rPr>
        <w:lastRenderedPageBreak/>
        <w:t>Le projet</w:t>
      </w:r>
    </w:p>
    <w:p w14:paraId="488E4561" w14:textId="77777777" w:rsidR="00BA6149" w:rsidRPr="00BA6149" w:rsidRDefault="00BA6149" w:rsidP="00BA6149"/>
    <w:tbl>
      <w:tblPr>
        <w:tblW w:w="1076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2688"/>
        <w:gridCol w:w="8080"/>
      </w:tblGrid>
      <w:tr w:rsidR="004A4678" w:rsidRPr="00AB10DB" w14:paraId="52A08CF2" w14:textId="77777777" w:rsidTr="00387F94">
        <w:trPr>
          <w:trHeight w:val="1952"/>
        </w:trPr>
        <w:tc>
          <w:tcPr>
            <w:tcW w:w="2688" w:type="dxa"/>
            <w:vMerge w:val="restart"/>
          </w:tcPr>
          <w:p w14:paraId="15088863" w14:textId="77777777" w:rsidR="004A4678" w:rsidRPr="00BA6149" w:rsidRDefault="00BA6149" w:rsidP="00FD35A6">
            <w:pPr>
              <w:pStyle w:val="tiquettes"/>
              <w:rPr>
                <w:rFonts w:ascii="Marianne" w:hAnsi="Marianne"/>
                <w:sz w:val="20"/>
              </w:rPr>
            </w:pPr>
            <w:r w:rsidRPr="00BA6149">
              <w:rPr>
                <w:rFonts w:ascii="Marianne" w:hAnsi="Marianne"/>
                <w:sz w:val="20"/>
              </w:rPr>
              <w:t>Genèse et historique du projet</w:t>
            </w:r>
          </w:p>
        </w:tc>
        <w:tc>
          <w:tcPr>
            <w:tcW w:w="8080" w:type="dxa"/>
            <w:shd w:val="clear" w:color="auto" w:fill="FFFFFF" w:themeFill="background1"/>
          </w:tcPr>
          <w:p w14:paraId="0364F1E5" w14:textId="77777777" w:rsidR="0067571D" w:rsidRPr="00AB10DB" w:rsidRDefault="00691C7D" w:rsidP="000A5BD7">
            <w:pPr>
              <w:rPr>
                <w:rFonts w:ascii="Marianne" w:hAnsi="Marianne"/>
                <w:sz w:val="21"/>
              </w:rPr>
            </w:pPr>
            <w:r w:rsidRPr="00AB10DB">
              <w:rPr>
                <w:rFonts w:ascii="Marianne" w:hAnsi="Marianne"/>
                <w:sz w:val="21"/>
              </w:rPr>
              <w:fldChar w:fldCharType="begin">
                <w:ffData>
                  <w:name w:val="Texte7"/>
                  <w:enabled/>
                  <w:calcOnExit w:val="0"/>
                  <w:textInput/>
                </w:ffData>
              </w:fldChar>
            </w:r>
            <w:bookmarkStart w:id="15" w:name="Texte7"/>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000A5BD7" w:rsidRPr="00AB10DB">
              <w:rPr>
                <w:rFonts w:ascii="Marianne" w:hAnsi="Marianne"/>
                <w:sz w:val="21"/>
              </w:rPr>
              <w:fldChar w:fldCharType="begin">
                <w:ffData>
                  <w:name w:val="Texte47"/>
                  <w:enabled/>
                  <w:calcOnExit w:val="0"/>
                  <w:textInput/>
                </w:ffData>
              </w:fldChar>
            </w:r>
            <w:bookmarkStart w:id="16" w:name="Texte47"/>
            <w:r w:rsidR="000A5BD7" w:rsidRPr="00AB10DB">
              <w:rPr>
                <w:rFonts w:ascii="Marianne" w:hAnsi="Marianne"/>
                <w:sz w:val="21"/>
              </w:rPr>
              <w:instrText xml:space="preserve"> FORMTEXT </w:instrText>
            </w:r>
            <w:r w:rsidR="000A5BD7" w:rsidRPr="00AB10DB">
              <w:rPr>
                <w:rFonts w:ascii="Marianne" w:hAnsi="Marianne"/>
                <w:sz w:val="21"/>
              </w:rPr>
            </w:r>
            <w:r w:rsidR="000A5BD7" w:rsidRPr="00AB10DB">
              <w:rPr>
                <w:rFonts w:ascii="Marianne" w:hAnsi="Marianne"/>
                <w:sz w:val="21"/>
              </w:rPr>
              <w:fldChar w:fldCharType="separate"/>
            </w:r>
            <w:r w:rsidR="000A5BD7" w:rsidRPr="00AB10DB">
              <w:rPr>
                <w:rFonts w:ascii="Marianne" w:hAnsi="Marianne"/>
                <w:noProof/>
                <w:sz w:val="21"/>
              </w:rPr>
              <w:t> </w:t>
            </w:r>
            <w:r w:rsidR="000A5BD7" w:rsidRPr="00AB10DB">
              <w:rPr>
                <w:rFonts w:ascii="Marianne" w:hAnsi="Marianne"/>
                <w:noProof/>
                <w:sz w:val="21"/>
              </w:rPr>
              <w:t> </w:t>
            </w:r>
            <w:r w:rsidR="000A5BD7" w:rsidRPr="00AB10DB">
              <w:rPr>
                <w:rFonts w:ascii="Marianne" w:hAnsi="Marianne"/>
                <w:noProof/>
                <w:sz w:val="21"/>
              </w:rPr>
              <w:t> </w:t>
            </w:r>
            <w:r w:rsidR="000A5BD7" w:rsidRPr="00AB10DB">
              <w:rPr>
                <w:rFonts w:ascii="Marianne" w:hAnsi="Marianne"/>
                <w:noProof/>
                <w:sz w:val="21"/>
              </w:rPr>
              <w:t> </w:t>
            </w:r>
            <w:r w:rsidR="000A5BD7" w:rsidRPr="00AB10DB">
              <w:rPr>
                <w:rFonts w:ascii="Marianne" w:hAnsi="Marianne"/>
                <w:noProof/>
                <w:sz w:val="21"/>
              </w:rPr>
              <w:t> </w:t>
            </w:r>
            <w:r w:rsidR="000A5BD7" w:rsidRPr="00AB10DB">
              <w:rPr>
                <w:rFonts w:ascii="Marianne" w:hAnsi="Marianne"/>
                <w:sz w:val="21"/>
              </w:rPr>
              <w:fldChar w:fldCharType="end"/>
            </w:r>
            <w:bookmarkEnd w:id="16"/>
            <w:r w:rsidRPr="00AB10DB">
              <w:rPr>
                <w:rFonts w:ascii="Marianne" w:hAnsi="Marianne"/>
                <w:sz w:val="21"/>
              </w:rPr>
              <w:fldChar w:fldCharType="end"/>
            </w:r>
            <w:bookmarkEnd w:id="15"/>
          </w:p>
        </w:tc>
      </w:tr>
      <w:tr w:rsidR="004A4678" w:rsidRPr="00AB10DB" w14:paraId="2946EF51" w14:textId="77777777" w:rsidTr="0067571D">
        <w:trPr>
          <w:trHeight w:val="259"/>
        </w:trPr>
        <w:tc>
          <w:tcPr>
            <w:tcW w:w="2688" w:type="dxa"/>
            <w:vMerge/>
          </w:tcPr>
          <w:p w14:paraId="744C06F0" w14:textId="77777777" w:rsidR="004A4678" w:rsidRPr="00AB10DB" w:rsidRDefault="004A4678" w:rsidP="00FD35A6">
            <w:pPr>
              <w:pStyle w:val="tiquettes"/>
              <w:rPr>
                <w:rFonts w:ascii="Marianne" w:hAnsi="Marianne"/>
                <w:sz w:val="16"/>
              </w:rPr>
            </w:pPr>
          </w:p>
        </w:tc>
        <w:tc>
          <w:tcPr>
            <w:tcW w:w="8080" w:type="dxa"/>
          </w:tcPr>
          <w:p w14:paraId="23B31C07" w14:textId="77777777" w:rsidR="004A4678" w:rsidRPr="00AB10DB" w:rsidRDefault="004A4678" w:rsidP="00FD35A6">
            <w:pPr>
              <w:rPr>
                <w:rFonts w:ascii="Marianne" w:hAnsi="Marianne"/>
                <w:sz w:val="21"/>
              </w:rPr>
            </w:pPr>
          </w:p>
        </w:tc>
      </w:tr>
      <w:tr w:rsidR="004A4678" w:rsidRPr="00AB10DB" w14:paraId="7AF60603" w14:textId="77777777" w:rsidTr="00387F94">
        <w:trPr>
          <w:trHeight w:val="1816"/>
        </w:trPr>
        <w:tc>
          <w:tcPr>
            <w:tcW w:w="2688" w:type="dxa"/>
            <w:vMerge w:val="restart"/>
          </w:tcPr>
          <w:p w14:paraId="2157C7CD" w14:textId="77777777" w:rsidR="00BA6149" w:rsidRPr="00BA6149" w:rsidRDefault="00BA6149" w:rsidP="00BA6149">
            <w:pPr>
              <w:rPr>
                <w:rFonts w:ascii="Marianne" w:hAnsi="Marianne"/>
                <w:sz w:val="20"/>
              </w:rPr>
            </w:pPr>
            <w:r w:rsidRPr="00BA6149">
              <w:rPr>
                <w:rFonts w:ascii="Marianne" w:hAnsi="Marianne"/>
                <w:sz w:val="20"/>
              </w:rPr>
              <w:t>Quels objectifs visez-vous à travers votre projet</w:t>
            </w:r>
            <w:r w:rsidRPr="00BA6149">
              <w:rPr>
                <w:rFonts w:ascii="Cambria" w:hAnsi="Cambria" w:cs="Cambria"/>
                <w:sz w:val="20"/>
              </w:rPr>
              <w:t> </w:t>
            </w:r>
            <w:r w:rsidRPr="00BA6149">
              <w:rPr>
                <w:rFonts w:ascii="Marianne" w:hAnsi="Marianne"/>
                <w:sz w:val="20"/>
              </w:rPr>
              <w:t>?</w:t>
            </w:r>
          </w:p>
          <w:p w14:paraId="3F98C0FD" w14:textId="77777777" w:rsidR="004A4678" w:rsidRPr="00AB10DB" w:rsidRDefault="004A4678" w:rsidP="006E4571">
            <w:pPr>
              <w:pStyle w:val="tiquettes"/>
              <w:rPr>
                <w:rFonts w:ascii="Marianne" w:hAnsi="Marianne"/>
                <w:sz w:val="16"/>
              </w:rPr>
            </w:pPr>
          </w:p>
        </w:tc>
        <w:tc>
          <w:tcPr>
            <w:tcW w:w="8080" w:type="dxa"/>
            <w:shd w:val="clear" w:color="auto" w:fill="FFFFFF" w:themeFill="background1"/>
          </w:tcPr>
          <w:p w14:paraId="6230889E" w14:textId="77777777" w:rsidR="004A4678" w:rsidRPr="00AB10DB" w:rsidRDefault="00691C7D" w:rsidP="006E4571">
            <w:pPr>
              <w:rPr>
                <w:rFonts w:ascii="Marianne" w:hAnsi="Marianne"/>
                <w:sz w:val="21"/>
              </w:rPr>
            </w:pPr>
            <w:r w:rsidRPr="00AB10DB">
              <w:rPr>
                <w:rFonts w:ascii="Marianne" w:hAnsi="Marianne"/>
                <w:sz w:val="21"/>
              </w:rPr>
              <w:fldChar w:fldCharType="begin">
                <w:ffData>
                  <w:name w:val="Texte8"/>
                  <w:enabled/>
                  <w:calcOnExit w:val="0"/>
                  <w:textInput/>
                </w:ffData>
              </w:fldChar>
            </w:r>
            <w:bookmarkStart w:id="17" w:name="Texte8"/>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bookmarkEnd w:id="17"/>
          </w:p>
        </w:tc>
      </w:tr>
      <w:tr w:rsidR="004A4678" w:rsidRPr="00AB10DB" w14:paraId="55CE8D2C" w14:textId="77777777" w:rsidTr="006E4571">
        <w:trPr>
          <w:trHeight w:val="43"/>
        </w:trPr>
        <w:tc>
          <w:tcPr>
            <w:tcW w:w="2688" w:type="dxa"/>
            <w:vMerge/>
          </w:tcPr>
          <w:p w14:paraId="4B51A184" w14:textId="77777777" w:rsidR="004A4678" w:rsidRPr="00AB10DB" w:rsidRDefault="004A4678" w:rsidP="006E4571">
            <w:pPr>
              <w:pStyle w:val="tiquettes"/>
              <w:rPr>
                <w:rFonts w:ascii="Marianne" w:hAnsi="Marianne"/>
                <w:sz w:val="16"/>
              </w:rPr>
            </w:pPr>
          </w:p>
        </w:tc>
        <w:tc>
          <w:tcPr>
            <w:tcW w:w="8080" w:type="dxa"/>
          </w:tcPr>
          <w:p w14:paraId="15AE2BAF" w14:textId="77777777" w:rsidR="004A4678" w:rsidRPr="00AB10DB" w:rsidRDefault="004A4678" w:rsidP="006E4571">
            <w:pPr>
              <w:rPr>
                <w:rFonts w:ascii="Marianne" w:hAnsi="Marianne"/>
                <w:sz w:val="21"/>
              </w:rPr>
            </w:pPr>
          </w:p>
        </w:tc>
      </w:tr>
      <w:tr w:rsidR="004A4678" w:rsidRPr="00AB10DB" w14:paraId="1CCFD2E6" w14:textId="77777777" w:rsidTr="00387F94">
        <w:trPr>
          <w:trHeight w:val="1961"/>
        </w:trPr>
        <w:tc>
          <w:tcPr>
            <w:tcW w:w="2688" w:type="dxa"/>
            <w:vMerge w:val="restart"/>
          </w:tcPr>
          <w:p w14:paraId="700ABE74" w14:textId="77777777" w:rsidR="004A4678" w:rsidRPr="00AB10DB" w:rsidRDefault="00BA6149" w:rsidP="006E4571">
            <w:pPr>
              <w:pStyle w:val="tiquettes"/>
              <w:rPr>
                <w:rFonts w:ascii="Marianne" w:hAnsi="Marianne"/>
                <w:sz w:val="16"/>
              </w:rPr>
            </w:pPr>
            <w:r w:rsidRPr="00BA6149">
              <w:rPr>
                <w:rFonts w:ascii="Marianne" w:hAnsi="Marianne"/>
                <w:sz w:val="20"/>
              </w:rPr>
              <w:t>Comment voyez-vous votre entreprise dans 3 ans ?</w:t>
            </w:r>
          </w:p>
        </w:tc>
        <w:tc>
          <w:tcPr>
            <w:tcW w:w="8080" w:type="dxa"/>
            <w:shd w:val="clear" w:color="auto" w:fill="FFFFFF" w:themeFill="background1"/>
          </w:tcPr>
          <w:p w14:paraId="67395070" w14:textId="77777777" w:rsidR="004A4678" w:rsidRPr="00AB10DB" w:rsidRDefault="00691C7D" w:rsidP="006E4571">
            <w:pPr>
              <w:rPr>
                <w:rFonts w:ascii="Marianne" w:hAnsi="Marianne"/>
                <w:sz w:val="21"/>
              </w:rPr>
            </w:pPr>
            <w:r w:rsidRPr="00AB10DB">
              <w:rPr>
                <w:rFonts w:ascii="Marianne" w:hAnsi="Marianne"/>
                <w:sz w:val="21"/>
              </w:rPr>
              <w:fldChar w:fldCharType="begin">
                <w:ffData>
                  <w:name w:val="Texte9"/>
                  <w:enabled/>
                  <w:calcOnExit w:val="0"/>
                  <w:textInput/>
                </w:ffData>
              </w:fldChar>
            </w:r>
            <w:bookmarkStart w:id="18" w:name="Texte9"/>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bookmarkEnd w:id="18"/>
          </w:p>
        </w:tc>
      </w:tr>
      <w:tr w:rsidR="004A4678" w:rsidRPr="00AB10DB" w14:paraId="33C187E8" w14:textId="77777777" w:rsidTr="006E4571">
        <w:trPr>
          <w:trHeight w:val="43"/>
        </w:trPr>
        <w:tc>
          <w:tcPr>
            <w:tcW w:w="2688" w:type="dxa"/>
            <w:vMerge/>
          </w:tcPr>
          <w:p w14:paraId="6BDA7ED8" w14:textId="77777777" w:rsidR="004A4678" w:rsidRPr="00AB10DB" w:rsidRDefault="004A4678" w:rsidP="006E4571">
            <w:pPr>
              <w:pStyle w:val="tiquettes"/>
              <w:rPr>
                <w:rFonts w:ascii="Marianne" w:hAnsi="Marianne"/>
                <w:sz w:val="16"/>
              </w:rPr>
            </w:pPr>
          </w:p>
        </w:tc>
        <w:tc>
          <w:tcPr>
            <w:tcW w:w="8080" w:type="dxa"/>
          </w:tcPr>
          <w:p w14:paraId="384114A3" w14:textId="77777777" w:rsidR="004A4678" w:rsidRPr="00AB10DB" w:rsidRDefault="004A4678" w:rsidP="006E4571">
            <w:pPr>
              <w:rPr>
                <w:rFonts w:ascii="Marianne" w:hAnsi="Marianne"/>
                <w:sz w:val="21"/>
              </w:rPr>
            </w:pPr>
          </w:p>
        </w:tc>
      </w:tr>
    </w:tbl>
    <w:p w14:paraId="2287AF31" w14:textId="77777777" w:rsidR="00A941AF" w:rsidRDefault="00A941AF" w:rsidP="00A941AF">
      <w:pPr>
        <w:pStyle w:val="Titre1"/>
        <w:rPr>
          <w:rFonts w:ascii="Marianne" w:hAnsi="Marianne"/>
          <w:b w:val="0"/>
          <w:sz w:val="21"/>
        </w:rPr>
      </w:pPr>
    </w:p>
    <w:p w14:paraId="4A58B175" w14:textId="77777777" w:rsidR="00A941AF" w:rsidRPr="00A941AF" w:rsidRDefault="00A941AF" w:rsidP="00A941AF">
      <w:pPr>
        <w:rPr>
          <w:rFonts w:ascii="Marianne" w:eastAsiaTheme="majorEastAsia" w:hAnsi="Marianne" w:cstheme="majorBidi"/>
          <w:b/>
          <w:color w:val="FFC000"/>
          <w:sz w:val="28"/>
          <w:szCs w:val="32"/>
        </w:rPr>
      </w:pPr>
      <w:r w:rsidRPr="00A941AF">
        <w:rPr>
          <w:rFonts w:ascii="Marianne" w:eastAsiaTheme="majorEastAsia" w:hAnsi="Marianne" w:cstheme="majorBidi"/>
          <w:b/>
          <w:color w:val="FFC000"/>
          <w:sz w:val="28"/>
          <w:szCs w:val="32"/>
        </w:rPr>
        <w:t>Description de votre projet/entreprise</w:t>
      </w:r>
    </w:p>
    <w:tbl>
      <w:tblPr>
        <w:tblW w:w="1076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2688"/>
        <w:gridCol w:w="8080"/>
      </w:tblGrid>
      <w:tr w:rsidR="00A941AF" w:rsidRPr="00AB10DB" w14:paraId="1A64FEE6" w14:textId="77777777" w:rsidTr="007E54BA">
        <w:trPr>
          <w:trHeight w:val="1952"/>
        </w:trPr>
        <w:tc>
          <w:tcPr>
            <w:tcW w:w="2688" w:type="dxa"/>
            <w:vMerge w:val="restart"/>
          </w:tcPr>
          <w:p w14:paraId="479CBA5B" w14:textId="77777777" w:rsidR="00A941AF" w:rsidRPr="00BA6149" w:rsidRDefault="00A941AF" w:rsidP="007E54BA">
            <w:pPr>
              <w:pStyle w:val="tiquettes"/>
              <w:rPr>
                <w:rFonts w:ascii="Marianne" w:hAnsi="Marianne"/>
                <w:sz w:val="20"/>
              </w:rPr>
            </w:pPr>
            <w:r w:rsidRPr="00A941AF">
              <w:rPr>
                <w:rFonts w:ascii="Marianne" w:hAnsi="Marianne"/>
                <w:sz w:val="20"/>
              </w:rPr>
              <w:t>Le</w:t>
            </w:r>
            <w:r>
              <w:rPr>
                <w:rFonts w:ascii="Marianne" w:hAnsi="Marianne"/>
                <w:sz w:val="20"/>
              </w:rPr>
              <w:t>s</w:t>
            </w:r>
            <w:r w:rsidRPr="00A941AF">
              <w:rPr>
                <w:rFonts w:ascii="Marianne" w:hAnsi="Marianne"/>
                <w:sz w:val="20"/>
              </w:rPr>
              <w:t xml:space="preserve"> produit</w:t>
            </w:r>
            <w:r>
              <w:rPr>
                <w:rFonts w:ascii="Marianne" w:hAnsi="Marianne"/>
                <w:sz w:val="20"/>
              </w:rPr>
              <w:t>s</w:t>
            </w:r>
            <w:r w:rsidRPr="00A941AF">
              <w:rPr>
                <w:rFonts w:ascii="Marianne" w:hAnsi="Marianne"/>
                <w:sz w:val="20"/>
              </w:rPr>
              <w:t xml:space="preserve"> ou le</w:t>
            </w:r>
            <w:r>
              <w:rPr>
                <w:rFonts w:ascii="Marianne" w:hAnsi="Marianne"/>
                <w:sz w:val="20"/>
              </w:rPr>
              <w:t>s</w:t>
            </w:r>
            <w:r w:rsidRPr="00A941AF">
              <w:rPr>
                <w:rFonts w:ascii="Marianne" w:hAnsi="Marianne"/>
                <w:sz w:val="20"/>
              </w:rPr>
              <w:t xml:space="preserve"> service</w:t>
            </w:r>
            <w:r>
              <w:rPr>
                <w:rFonts w:ascii="Marianne" w:hAnsi="Marianne"/>
                <w:sz w:val="20"/>
              </w:rPr>
              <w:t>s</w:t>
            </w:r>
          </w:p>
        </w:tc>
        <w:tc>
          <w:tcPr>
            <w:tcW w:w="8080" w:type="dxa"/>
            <w:shd w:val="clear" w:color="auto" w:fill="FFFFFF" w:themeFill="background1"/>
          </w:tcPr>
          <w:p w14:paraId="62A621A1" w14:textId="77777777" w:rsidR="00A941AF" w:rsidRPr="00AB10DB" w:rsidRDefault="00A941AF" w:rsidP="007E54BA">
            <w:pPr>
              <w:rPr>
                <w:rFonts w:ascii="Marianne" w:hAnsi="Marianne"/>
                <w:sz w:val="21"/>
              </w:rPr>
            </w:pPr>
            <w:r w:rsidRPr="00AB10DB">
              <w:rPr>
                <w:rFonts w:ascii="Marianne" w:hAnsi="Marianne"/>
                <w:sz w:val="21"/>
              </w:rPr>
              <w:fldChar w:fldCharType="begin">
                <w:ffData>
                  <w:name w:val="Texte7"/>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sz w:val="21"/>
              </w:rPr>
              <w:fldChar w:fldCharType="begin">
                <w:ffData>
                  <w:name w:val="Texte47"/>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r w:rsidRPr="00AB10DB">
              <w:rPr>
                <w:rFonts w:ascii="Marianne" w:hAnsi="Marianne"/>
                <w:sz w:val="21"/>
              </w:rPr>
              <w:fldChar w:fldCharType="end"/>
            </w:r>
          </w:p>
        </w:tc>
      </w:tr>
      <w:tr w:rsidR="00A941AF" w:rsidRPr="00AB10DB" w14:paraId="52B754B8" w14:textId="77777777" w:rsidTr="007E54BA">
        <w:trPr>
          <w:trHeight w:val="259"/>
        </w:trPr>
        <w:tc>
          <w:tcPr>
            <w:tcW w:w="2688" w:type="dxa"/>
            <w:vMerge/>
          </w:tcPr>
          <w:p w14:paraId="2F937620" w14:textId="77777777" w:rsidR="00A941AF" w:rsidRPr="00AB10DB" w:rsidRDefault="00A941AF" w:rsidP="007E54BA">
            <w:pPr>
              <w:pStyle w:val="tiquettes"/>
              <w:rPr>
                <w:rFonts w:ascii="Marianne" w:hAnsi="Marianne"/>
                <w:sz w:val="16"/>
              </w:rPr>
            </w:pPr>
          </w:p>
        </w:tc>
        <w:tc>
          <w:tcPr>
            <w:tcW w:w="8080" w:type="dxa"/>
          </w:tcPr>
          <w:p w14:paraId="472788C9" w14:textId="77777777" w:rsidR="00A941AF" w:rsidRPr="00AB10DB" w:rsidRDefault="00A941AF" w:rsidP="007E54BA">
            <w:pPr>
              <w:rPr>
                <w:rFonts w:ascii="Marianne" w:hAnsi="Marianne"/>
                <w:sz w:val="21"/>
              </w:rPr>
            </w:pPr>
          </w:p>
        </w:tc>
      </w:tr>
      <w:tr w:rsidR="00A941AF" w:rsidRPr="00AB10DB" w14:paraId="46773F0C" w14:textId="77777777" w:rsidTr="007E54BA">
        <w:trPr>
          <w:trHeight w:val="1816"/>
        </w:trPr>
        <w:tc>
          <w:tcPr>
            <w:tcW w:w="2688" w:type="dxa"/>
            <w:vMerge w:val="restart"/>
          </w:tcPr>
          <w:p w14:paraId="5E39FE8B" w14:textId="77777777" w:rsidR="00A941AF" w:rsidRPr="00AB10DB" w:rsidRDefault="00A941AF" w:rsidP="007E54BA">
            <w:pPr>
              <w:pStyle w:val="tiquettes"/>
              <w:rPr>
                <w:rFonts w:ascii="Marianne" w:hAnsi="Marianne"/>
                <w:sz w:val="16"/>
              </w:rPr>
            </w:pPr>
            <w:r w:rsidRPr="00A941AF">
              <w:rPr>
                <w:rFonts w:ascii="Marianne" w:hAnsi="Marianne"/>
                <w:sz w:val="20"/>
              </w:rPr>
              <w:lastRenderedPageBreak/>
              <w:t>Le domaine d’activité</w:t>
            </w:r>
          </w:p>
        </w:tc>
        <w:tc>
          <w:tcPr>
            <w:tcW w:w="8080" w:type="dxa"/>
            <w:shd w:val="clear" w:color="auto" w:fill="FFFFFF" w:themeFill="background1"/>
          </w:tcPr>
          <w:p w14:paraId="71E70351" w14:textId="77777777" w:rsidR="00A941AF" w:rsidRPr="00AB10DB" w:rsidRDefault="00A941AF" w:rsidP="007E54BA">
            <w:pPr>
              <w:rPr>
                <w:rFonts w:ascii="Marianne" w:hAnsi="Marianne"/>
                <w:sz w:val="21"/>
              </w:rPr>
            </w:pPr>
            <w:r w:rsidRPr="00AB10DB">
              <w:rPr>
                <w:rFonts w:ascii="Marianne" w:hAnsi="Marianne"/>
                <w:sz w:val="21"/>
              </w:rPr>
              <w:fldChar w:fldCharType="begin">
                <w:ffData>
                  <w:name w:val="Texte8"/>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p>
        </w:tc>
      </w:tr>
      <w:tr w:rsidR="00A941AF" w:rsidRPr="00AB10DB" w14:paraId="5A25787D" w14:textId="77777777" w:rsidTr="007E54BA">
        <w:trPr>
          <w:trHeight w:val="43"/>
        </w:trPr>
        <w:tc>
          <w:tcPr>
            <w:tcW w:w="2688" w:type="dxa"/>
            <w:vMerge/>
          </w:tcPr>
          <w:p w14:paraId="67BA9CAD" w14:textId="77777777" w:rsidR="00A941AF" w:rsidRPr="00AB10DB" w:rsidRDefault="00A941AF" w:rsidP="007E54BA">
            <w:pPr>
              <w:pStyle w:val="tiquettes"/>
              <w:rPr>
                <w:rFonts w:ascii="Marianne" w:hAnsi="Marianne"/>
                <w:sz w:val="16"/>
              </w:rPr>
            </w:pPr>
          </w:p>
        </w:tc>
        <w:tc>
          <w:tcPr>
            <w:tcW w:w="8080" w:type="dxa"/>
          </w:tcPr>
          <w:p w14:paraId="7D199992" w14:textId="77777777" w:rsidR="00A941AF" w:rsidRPr="00AB10DB" w:rsidRDefault="00A941AF" w:rsidP="007E54BA">
            <w:pPr>
              <w:rPr>
                <w:rFonts w:ascii="Marianne" w:hAnsi="Marianne"/>
                <w:sz w:val="21"/>
              </w:rPr>
            </w:pPr>
          </w:p>
        </w:tc>
      </w:tr>
    </w:tbl>
    <w:p w14:paraId="6A8C3663" w14:textId="77777777" w:rsidR="00DA5988" w:rsidRDefault="00DA5988" w:rsidP="00DA5988">
      <w:pPr>
        <w:rPr>
          <w:rFonts w:ascii="Marianne" w:hAnsi="Marianne"/>
          <w:sz w:val="21"/>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40"/>
      </w:tblGrid>
      <w:tr w:rsidR="00AF4A6D" w:rsidRPr="00AB10DB" w14:paraId="0B9ACACA" w14:textId="77777777" w:rsidTr="007E54BA">
        <w:trPr>
          <w:trHeight w:val="414"/>
        </w:trPr>
        <w:tc>
          <w:tcPr>
            <w:tcW w:w="10740" w:type="dxa"/>
            <w:vAlign w:val="center"/>
          </w:tcPr>
          <w:p w14:paraId="200F7225" w14:textId="77777777" w:rsidR="00AF4A6D" w:rsidRPr="00AF4A6D" w:rsidRDefault="00AF4A6D" w:rsidP="007E54BA">
            <w:pPr>
              <w:rPr>
                <w:rFonts w:ascii="Marianne" w:hAnsi="Marianne"/>
                <w:b/>
                <w:u w:val="single"/>
              </w:rPr>
            </w:pPr>
            <w:r w:rsidRPr="00AF4A6D">
              <w:rPr>
                <w:rFonts w:ascii="Marianne" w:hAnsi="Marianne"/>
                <w:b/>
                <w:u w:val="single"/>
              </w:rPr>
              <w:t>Description précise du produit/service</w:t>
            </w:r>
          </w:p>
        </w:tc>
      </w:tr>
    </w:tbl>
    <w:p w14:paraId="4C625696" w14:textId="77777777" w:rsidR="00AF4A6D" w:rsidRPr="00AB10DB" w:rsidRDefault="00AF4A6D" w:rsidP="00AF4A6D">
      <w:pPr>
        <w:rPr>
          <w:rFonts w:ascii="Marianne" w:hAnsi="Marianne"/>
          <w:sz w:val="21"/>
        </w:rPr>
      </w:pPr>
    </w:p>
    <w:tbl>
      <w:tblPr>
        <w:tblStyle w:val="Heuresdouverture"/>
        <w:tblW w:w="10740" w:type="dxa"/>
        <w:tblLayout w:type="fixed"/>
        <w:tblLook w:val="0620" w:firstRow="1" w:lastRow="0" w:firstColumn="0" w:lastColumn="0" w:noHBand="1" w:noVBand="1"/>
      </w:tblPr>
      <w:tblGrid>
        <w:gridCol w:w="3402"/>
        <w:gridCol w:w="7338"/>
      </w:tblGrid>
      <w:tr w:rsidR="00AF4A6D" w:rsidRPr="00AB10DB" w14:paraId="226B0657" w14:textId="77777777" w:rsidTr="00AF4A6D">
        <w:trPr>
          <w:cnfStyle w:val="100000000000" w:firstRow="1" w:lastRow="0" w:firstColumn="0" w:lastColumn="0" w:oddVBand="0" w:evenVBand="0" w:oddHBand="0" w:evenHBand="0" w:firstRowFirstColumn="0" w:firstRowLastColumn="0" w:lastRowFirstColumn="0" w:lastRowLastColumn="0"/>
        </w:trPr>
        <w:tc>
          <w:tcPr>
            <w:tcW w:w="3402" w:type="dxa"/>
          </w:tcPr>
          <w:p w14:paraId="73A0A2F6" w14:textId="77777777" w:rsidR="00AF4A6D" w:rsidRPr="00AB10DB" w:rsidRDefault="00AF4A6D" w:rsidP="00AF4A6D">
            <w:pPr>
              <w:ind w:right="-179"/>
              <w:jc w:val="left"/>
              <w:rPr>
                <w:rStyle w:val="Accentuation"/>
                <w:rFonts w:ascii="Marianne" w:hAnsi="Marianne"/>
                <w:sz w:val="21"/>
              </w:rPr>
            </w:pPr>
          </w:p>
        </w:tc>
        <w:tc>
          <w:tcPr>
            <w:tcW w:w="7338" w:type="dxa"/>
          </w:tcPr>
          <w:p w14:paraId="7498BBD6" w14:textId="77777777" w:rsidR="00AF4A6D" w:rsidRPr="00AB10DB" w:rsidRDefault="00AF4A6D" w:rsidP="007E54BA">
            <w:pPr>
              <w:rPr>
                <w:rFonts w:ascii="Marianne" w:hAnsi="Marianne"/>
                <w:sz w:val="21"/>
              </w:rPr>
            </w:pPr>
          </w:p>
        </w:tc>
      </w:tr>
      <w:tr w:rsidR="00AF4A6D" w:rsidRPr="00AB10DB" w14:paraId="163448F8" w14:textId="77777777" w:rsidTr="00AF4A6D">
        <w:trPr>
          <w:trHeight w:val="360"/>
        </w:trPr>
        <w:tc>
          <w:tcPr>
            <w:tcW w:w="3402" w:type="dxa"/>
            <w:vAlign w:val="center"/>
          </w:tcPr>
          <w:p w14:paraId="7EDF0C59" w14:textId="77777777" w:rsidR="00AF4A6D" w:rsidRPr="00AB10DB" w:rsidRDefault="00AF4A6D" w:rsidP="00AF4A6D">
            <w:pPr>
              <w:rPr>
                <w:rFonts w:ascii="Marianne" w:hAnsi="Marianne"/>
                <w:sz w:val="21"/>
              </w:rPr>
            </w:pPr>
            <w:r w:rsidRPr="00AF4A6D">
              <w:rPr>
                <w:rFonts w:ascii="Marianne" w:hAnsi="Marianne"/>
                <w:sz w:val="21"/>
              </w:rPr>
              <w:t>Décrivez ses fonctionnalités, ses caractéristiques techniques, ses performances, ses points forts et ses points faibles.</w:t>
            </w:r>
          </w:p>
        </w:tc>
        <w:tc>
          <w:tcPr>
            <w:tcW w:w="7338" w:type="dxa"/>
            <w:shd w:val="clear" w:color="auto" w:fill="FFFFFF" w:themeFill="background1"/>
            <w:vAlign w:val="center"/>
          </w:tcPr>
          <w:p w14:paraId="4DE99CE1" w14:textId="77777777" w:rsidR="00AF4A6D" w:rsidRPr="00AB10DB" w:rsidRDefault="00AF4A6D" w:rsidP="007E54BA">
            <w:pPr>
              <w:ind w:right="1082"/>
              <w:rPr>
                <w:rFonts w:ascii="Marianne" w:hAnsi="Marianne"/>
                <w:sz w:val="21"/>
              </w:rPr>
            </w:pPr>
            <w:r w:rsidRPr="00AB10DB">
              <w:rPr>
                <w:rFonts w:ascii="Marianne" w:hAnsi="Marianne"/>
                <w:sz w:val="21"/>
              </w:rPr>
              <w:fldChar w:fldCharType="begin">
                <w:ffData>
                  <w:name w:val="Texte10"/>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sz w:val="21"/>
              </w:rPr>
              <w:t> </w:t>
            </w:r>
            <w:r w:rsidRPr="00AB10DB">
              <w:rPr>
                <w:rFonts w:ascii="Marianne" w:hAnsi="Marianne"/>
                <w:sz w:val="21"/>
              </w:rPr>
              <w:t> </w:t>
            </w:r>
            <w:r w:rsidRPr="00AB10DB">
              <w:rPr>
                <w:rFonts w:ascii="Marianne" w:hAnsi="Marianne"/>
                <w:sz w:val="21"/>
              </w:rPr>
              <w:t> </w:t>
            </w:r>
            <w:r w:rsidRPr="00AB10DB">
              <w:rPr>
                <w:rFonts w:ascii="Marianne" w:hAnsi="Marianne"/>
                <w:sz w:val="21"/>
              </w:rPr>
              <w:t> </w:t>
            </w:r>
            <w:r w:rsidRPr="00AB10DB">
              <w:rPr>
                <w:rFonts w:ascii="Marianne" w:hAnsi="Marianne"/>
                <w:sz w:val="21"/>
              </w:rPr>
              <w:t> </w:t>
            </w:r>
            <w:r w:rsidRPr="00AB10DB">
              <w:rPr>
                <w:rFonts w:ascii="Marianne" w:hAnsi="Marianne"/>
                <w:sz w:val="21"/>
              </w:rPr>
              <w:fldChar w:fldCharType="end"/>
            </w:r>
          </w:p>
        </w:tc>
      </w:tr>
      <w:tr w:rsidR="00AF4A6D" w:rsidRPr="00AB10DB" w14:paraId="3B99AE63" w14:textId="77777777" w:rsidTr="00AF4A6D">
        <w:trPr>
          <w:trHeight w:val="187"/>
        </w:trPr>
        <w:tc>
          <w:tcPr>
            <w:tcW w:w="3402" w:type="dxa"/>
            <w:shd w:val="clear" w:color="auto" w:fill="auto"/>
            <w:vAlign w:val="center"/>
          </w:tcPr>
          <w:p w14:paraId="6EE014C7" w14:textId="77777777" w:rsidR="00AF4A6D" w:rsidRPr="00AB10DB" w:rsidRDefault="00AF4A6D" w:rsidP="007E54BA">
            <w:pPr>
              <w:rPr>
                <w:rFonts w:ascii="Marianne" w:hAnsi="Marianne"/>
                <w:sz w:val="4"/>
                <w:szCs w:val="6"/>
              </w:rPr>
            </w:pPr>
          </w:p>
        </w:tc>
        <w:tc>
          <w:tcPr>
            <w:tcW w:w="7338" w:type="dxa"/>
            <w:shd w:val="clear" w:color="auto" w:fill="auto"/>
            <w:vAlign w:val="center"/>
          </w:tcPr>
          <w:p w14:paraId="258A0976" w14:textId="77777777" w:rsidR="00AF4A6D" w:rsidRPr="00AB10DB" w:rsidRDefault="00AF4A6D" w:rsidP="007E54BA">
            <w:pPr>
              <w:rPr>
                <w:rFonts w:ascii="Marianne" w:hAnsi="Marianne"/>
                <w:sz w:val="4"/>
                <w:szCs w:val="6"/>
              </w:rPr>
            </w:pPr>
          </w:p>
        </w:tc>
      </w:tr>
      <w:tr w:rsidR="00AF4A6D" w:rsidRPr="00AB10DB" w14:paraId="4E77B361" w14:textId="77777777" w:rsidTr="00AF4A6D">
        <w:trPr>
          <w:trHeight w:val="360"/>
        </w:trPr>
        <w:tc>
          <w:tcPr>
            <w:tcW w:w="3402" w:type="dxa"/>
            <w:vAlign w:val="center"/>
          </w:tcPr>
          <w:p w14:paraId="11C3E07D" w14:textId="77777777" w:rsidR="00AF4A6D" w:rsidRPr="00AB10DB" w:rsidRDefault="00AF4A6D" w:rsidP="007E54BA">
            <w:pPr>
              <w:rPr>
                <w:rFonts w:ascii="Marianne" w:hAnsi="Marianne"/>
                <w:sz w:val="21"/>
              </w:rPr>
            </w:pPr>
            <w:r w:rsidRPr="00AF4A6D">
              <w:rPr>
                <w:rFonts w:ascii="Marianne" w:hAnsi="Marianne"/>
                <w:sz w:val="21"/>
              </w:rPr>
              <w:t>Précisez les fonctionnalités par rapport aux besoins du client et les bénéfices apportés</w:t>
            </w:r>
          </w:p>
        </w:tc>
        <w:tc>
          <w:tcPr>
            <w:tcW w:w="7338" w:type="dxa"/>
            <w:shd w:val="clear" w:color="auto" w:fill="FFFFFF" w:themeFill="background1"/>
            <w:vAlign w:val="center"/>
          </w:tcPr>
          <w:p w14:paraId="2287CAB1" w14:textId="77777777" w:rsidR="00AF4A6D" w:rsidRPr="00AB10DB" w:rsidRDefault="00AF4A6D" w:rsidP="007E54BA">
            <w:pPr>
              <w:rPr>
                <w:rFonts w:ascii="Marianne" w:hAnsi="Marianne"/>
                <w:sz w:val="21"/>
              </w:rPr>
            </w:pPr>
            <w:r w:rsidRPr="00AB10DB">
              <w:rPr>
                <w:rFonts w:ascii="Marianne" w:hAnsi="Marianne"/>
                <w:sz w:val="21"/>
              </w:rPr>
              <w:fldChar w:fldCharType="begin">
                <w:ffData>
                  <w:name w:val="Texte48"/>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r w:rsidRPr="00AB10DB">
              <w:rPr>
                <w:rFonts w:ascii="Marianne" w:hAnsi="Marianne"/>
                <w:sz w:val="21"/>
              </w:rPr>
              <w:fldChar w:fldCharType="begin">
                <w:ffData>
                  <w:name w:val="Texte11"/>
                  <w:enabled/>
                  <w:calcOnExit w:val="0"/>
                  <w:textInput/>
                </w:ffData>
              </w:fldChar>
            </w:r>
            <w:r w:rsidRPr="00AB10DB">
              <w:rPr>
                <w:rFonts w:ascii="Marianne" w:hAnsi="Marianne"/>
                <w:sz w:val="21"/>
              </w:rPr>
              <w:instrText xml:space="preserve"> FORMTEXT </w:instrText>
            </w:r>
            <w:r w:rsidR="00B96348">
              <w:rPr>
                <w:rFonts w:ascii="Marianne" w:hAnsi="Marianne"/>
                <w:sz w:val="21"/>
              </w:rPr>
            </w:r>
            <w:r w:rsidR="00B96348">
              <w:rPr>
                <w:rFonts w:ascii="Marianne" w:hAnsi="Marianne"/>
                <w:sz w:val="21"/>
              </w:rPr>
              <w:fldChar w:fldCharType="separate"/>
            </w:r>
            <w:r w:rsidRPr="00AB10DB">
              <w:rPr>
                <w:rFonts w:ascii="Marianne" w:hAnsi="Marianne"/>
                <w:sz w:val="21"/>
              </w:rPr>
              <w:fldChar w:fldCharType="end"/>
            </w:r>
          </w:p>
        </w:tc>
      </w:tr>
      <w:tr w:rsidR="00AF4A6D" w:rsidRPr="00AB10DB" w14:paraId="18226E5C" w14:textId="77777777" w:rsidTr="00AF4A6D">
        <w:trPr>
          <w:trHeight w:val="187"/>
        </w:trPr>
        <w:tc>
          <w:tcPr>
            <w:tcW w:w="3402" w:type="dxa"/>
            <w:shd w:val="clear" w:color="auto" w:fill="auto"/>
            <w:vAlign w:val="center"/>
          </w:tcPr>
          <w:p w14:paraId="61296A3A" w14:textId="77777777" w:rsidR="00AF4A6D" w:rsidRPr="00AB10DB" w:rsidRDefault="00AF4A6D" w:rsidP="007E54BA">
            <w:pPr>
              <w:rPr>
                <w:rFonts w:ascii="Marianne" w:hAnsi="Marianne"/>
                <w:sz w:val="4"/>
                <w:szCs w:val="6"/>
              </w:rPr>
            </w:pPr>
          </w:p>
        </w:tc>
        <w:tc>
          <w:tcPr>
            <w:tcW w:w="7338" w:type="dxa"/>
            <w:shd w:val="clear" w:color="auto" w:fill="auto"/>
            <w:vAlign w:val="center"/>
          </w:tcPr>
          <w:p w14:paraId="0CDD12AF" w14:textId="77777777" w:rsidR="00AF4A6D" w:rsidRPr="00AB10DB" w:rsidRDefault="00AF4A6D" w:rsidP="007E54BA">
            <w:pPr>
              <w:rPr>
                <w:rFonts w:ascii="Marianne" w:hAnsi="Marianne"/>
                <w:sz w:val="4"/>
                <w:szCs w:val="6"/>
              </w:rPr>
            </w:pPr>
          </w:p>
        </w:tc>
      </w:tr>
      <w:tr w:rsidR="00AF4A6D" w:rsidRPr="00AB10DB" w14:paraId="78FE5F68" w14:textId="77777777" w:rsidTr="00AF4A6D">
        <w:trPr>
          <w:trHeight w:val="360"/>
        </w:trPr>
        <w:tc>
          <w:tcPr>
            <w:tcW w:w="3402" w:type="dxa"/>
            <w:vAlign w:val="center"/>
          </w:tcPr>
          <w:p w14:paraId="7BF08E65" w14:textId="77777777" w:rsidR="00AF4A6D" w:rsidRPr="00AB10DB" w:rsidRDefault="00AF4A6D" w:rsidP="007E54BA">
            <w:pPr>
              <w:rPr>
                <w:rFonts w:ascii="Marianne" w:hAnsi="Marianne"/>
                <w:sz w:val="21"/>
              </w:rPr>
            </w:pPr>
            <w:r w:rsidRPr="00AF4A6D">
              <w:rPr>
                <w:rFonts w:ascii="Marianne" w:hAnsi="Marianne"/>
                <w:sz w:val="21"/>
              </w:rPr>
              <w:t>Décrivez en quoi et de quelle manière votre produit/service innove</w:t>
            </w:r>
          </w:p>
        </w:tc>
        <w:tc>
          <w:tcPr>
            <w:tcW w:w="7338" w:type="dxa"/>
            <w:shd w:val="clear" w:color="auto" w:fill="FFFFFF" w:themeFill="background1"/>
            <w:vAlign w:val="center"/>
          </w:tcPr>
          <w:p w14:paraId="5693A3C3" w14:textId="77777777" w:rsidR="00AF4A6D" w:rsidRPr="00AB10DB" w:rsidRDefault="00AF4A6D" w:rsidP="007E54BA">
            <w:pPr>
              <w:rPr>
                <w:rFonts w:ascii="Marianne" w:hAnsi="Marianne"/>
                <w:sz w:val="21"/>
              </w:rPr>
            </w:pPr>
            <w:r w:rsidRPr="00AB10DB">
              <w:rPr>
                <w:rFonts w:ascii="Marianne" w:hAnsi="Marianne"/>
                <w:sz w:val="21"/>
              </w:rPr>
              <w:fldChar w:fldCharType="begin">
                <w:ffData>
                  <w:name w:val="Texte12"/>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p>
        </w:tc>
      </w:tr>
      <w:tr w:rsidR="00AF4A6D" w:rsidRPr="00AB10DB" w14:paraId="7B9176CC" w14:textId="77777777" w:rsidTr="00AF4A6D">
        <w:trPr>
          <w:trHeight w:val="187"/>
        </w:trPr>
        <w:tc>
          <w:tcPr>
            <w:tcW w:w="3402" w:type="dxa"/>
            <w:shd w:val="clear" w:color="auto" w:fill="auto"/>
            <w:vAlign w:val="center"/>
          </w:tcPr>
          <w:p w14:paraId="519F0461" w14:textId="77777777" w:rsidR="00AF4A6D" w:rsidRPr="00AB10DB" w:rsidRDefault="00AF4A6D" w:rsidP="007E54BA">
            <w:pPr>
              <w:rPr>
                <w:rFonts w:ascii="Marianne" w:hAnsi="Marianne"/>
                <w:sz w:val="4"/>
                <w:szCs w:val="6"/>
              </w:rPr>
            </w:pPr>
          </w:p>
        </w:tc>
        <w:tc>
          <w:tcPr>
            <w:tcW w:w="7338" w:type="dxa"/>
            <w:shd w:val="clear" w:color="auto" w:fill="auto"/>
            <w:vAlign w:val="center"/>
          </w:tcPr>
          <w:p w14:paraId="5C77D0C8" w14:textId="77777777" w:rsidR="00AF4A6D" w:rsidRPr="00AB10DB" w:rsidRDefault="00AF4A6D" w:rsidP="007E54BA">
            <w:pPr>
              <w:rPr>
                <w:rFonts w:ascii="Marianne" w:hAnsi="Marianne"/>
                <w:sz w:val="4"/>
                <w:szCs w:val="6"/>
              </w:rPr>
            </w:pPr>
          </w:p>
        </w:tc>
      </w:tr>
    </w:tbl>
    <w:p w14:paraId="168770C4" w14:textId="77777777" w:rsidR="00A941AF" w:rsidRDefault="00A941AF" w:rsidP="00DA5988">
      <w:pPr>
        <w:rPr>
          <w:rFonts w:ascii="Marianne" w:hAnsi="Marianne"/>
          <w:sz w:val="21"/>
        </w:rPr>
      </w:pPr>
    </w:p>
    <w:p w14:paraId="64FDBE08" w14:textId="77777777" w:rsidR="000D1AA0" w:rsidRDefault="000D1AA0" w:rsidP="009802DA">
      <w:pPr>
        <w:rPr>
          <w:rFonts w:ascii="Marianne" w:hAnsi="Marianne"/>
          <w:b/>
          <w:sz w:val="21"/>
          <w:u w:val="single"/>
        </w:rPr>
      </w:pPr>
      <w:r w:rsidRPr="000D1AA0">
        <w:rPr>
          <w:rFonts w:ascii="Marianne" w:hAnsi="Marianne"/>
          <w:b/>
          <w:sz w:val="21"/>
          <w:u w:val="single"/>
        </w:rPr>
        <w:t>Présentation du marché</w:t>
      </w:r>
    </w:p>
    <w:p w14:paraId="757026E6" w14:textId="77777777" w:rsidR="000D1AA0" w:rsidRDefault="000D1AA0" w:rsidP="009802DA">
      <w:pPr>
        <w:rPr>
          <w:rFonts w:ascii="Marianne" w:hAnsi="Marianne"/>
          <w:sz w:val="21"/>
        </w:rPr>
      </w:pPr>
      <w:r w:rsidRPr="000D1AA0">
        <w:rPr>
          <w:rFonts w:ascii="Marianne" w:hAnsi="Marianne"/>
          <w:sz w:val="21"/>
        </w:rPr>
        <w:t>Quel type de clientèle visez-vous ?</w:t>
      </w:r>
    </w:p>
    <w:p w14:paraId="6A913845" w14:textId="77777777" w:rsidR="000D1AA0" w:rsidRDefault="000D1AA0" w:rsidP="000D1AA0">
      <w:pPr>
        <w:rPr>
          <w:rFonts w:ascii="Marianne" w:hAnsi="Marianne"/>
          <w:sz w:val="21"/>
          <w:lang w:bidi="fr-FR"/>
        </w:rPr>
      </w:pPr>
      <w:r w:rsidRPr="000D1AA0">
        <w:rPr>
          <w:rFonts w:ascii="Marianne" w:hAnsi="Marianne"/>
          <w:sz w:val="21"/>
          <w:lang w:bidi="fr-FR"/>
        </w:rPr>
        <w:fldChar w:fldCharType="begin">
          <w:ffData>
            <w:name w:val="CaseACocher16"/>
            <w:enabled/>
            <w:calcOnExit w:val="0"/>
            <w:checkBox>
              <w:sizeAuto/>
              <w:default w:val="0"/>
            </w:checkBox>
          </w:ffData>
        </w:fldChar>
      </w:r>
      <w:bookmarkStart w:id="19" w:name="CaseACocher16"/>
      <w:r w:rsidRPr="000D1AA0">
        <w:rPr>
          <w:rFonts w:ascii="Marianne" w:hAnsi="Marianne"/>
          <w:sz w:val="21"/>
          <w:lang w:bidi="fr-FR"/>
        </w:rPr>
        <w:instrText xml:space="preserve"> FORMCHECKBOX </w:instrText>
      </w:r>
      <w:r w:rsidR="00B96348">
        <w:rPr>
          <w:rFonts w:ascii="Marianne" w:hAnsi="Marianne"/>
          <w:sz w:val="21"/>
          <w:lang w:bidi="fr-FR"/>
        </w:rPr>
      </w:r>
      <w:r w:rsidR="00B96348">
        <w:rPr>
          <w:rFonts w:ascii="Marianne" w:hAnsi="Marianne"/>
          <w:sz w:val="21"/>
          <w:lang w:bidi="fr-FR"/>
        </w:rPr>
        <w:fldChar w:fldCharType="separate"/>
      </w:r>
      <w:r w:rsidRPr="000D1AA0">
        <w:rPr>
          <w:rFonts w:ascii="Marianne" w:hAnsi="Marianne"/>
          <w:sz w:val="21"/>
        </w:rPr>
        <w:fldChar w:fldCharType="end"/>
      </w:r>
      <w:bookmarkEnd w:id="19"/>
      <w:r w:rsidRPr="000D1AA0">
        <w:rPr>
          <w:rFonts w:ascii="Marianne" w:hAnsi="Marianne"/>
          <w:sz w:val="21"/>
          <w:lang w:bidi="fr-FR"/>
        </w:rPr>
        <w:t xml:space="preserve"> Particuliers</w:t>
      </w:r>
      <w:r>
        <w:rPr>
          <w:rFonts w:ascii="Marianne" w:hAnsi="Marianne"/>
          <w:sz w:val="21"/>
          <w:lang w:bidi="fr-FR"/>
        </w:rPr>
        <w:t xml:space="preserve"> </w:t>
      </w:r>
      <w:r w:rsidRPr="000D1AA0">
        <w:rPr>
          <w:rFonts w:ascii="Marianne" w:hAnsi="Marianne"/>
          <w:sz w:val="21"/>
          <w:lang w:bidi="fr-FR"/>
        </w:rPr>
        <w:t xml:space="preserve"> </w:t>
      </w:r>
      <w:r w:rsidRPr="000D1AA0">
        <w:rPr>
          <w:rFonts w:ascii="Marianne" w:hAnsi="Marianne"/>
          <w:sz w:val="21"/>
          <w:lang w:bidi="fr-FR"/>
        </w:rPr>
        <w:fldChar w:fldCharType="begin">
          <w:ffData>
            <w:name w:val="Texte40"/>
            <w:enabled/>
            <w:calcOnExit w:val="0"/>
            <w:textInput/>
          </w:ffData>
        </w:fldChar>
      </w:r>
      <w:r w:rsidRPr="000D1AA0">
        <w:rPr>
          <w:rFonts w:ascii="Marianne" w:hAnsi="Marianne"/>
          <w:sz w:val="21"/>
          <w:lang w:bidi="fr-FR"/>
        </w:rPr>
        <w:instrText xml:space="preserve"> FORMTEXT </w:instrText>
      </w:r>
      <w:r w:rsidRPr="000D1AA0">
        <w:rPr>
          <w:rFonts w:ascii="Marianne" w:hAnsi="Marianne"/>
          <w:sz w:val="21"/>
          <w:lang w:bidi="fr-FR"/>
        </w:rPr>
      </w:r>
      <w:r w:rsidRPr="000D1AA0">
        <w:rPr>
          <w:rFonts w:ascii="Marianne" w:hAnsi="Marianne"/>
          <w:sz w:val="21"/>
          <w:lang w:bidi="fr-FR"/>
        </w:rPr>
        <w:fldChar w:fldCharType="separate"/>
      </w:r>
      <w:r w:rsidRPr="000D1AA0">
        <w:rPr>
          <w:rFonts w:ascii="Marianne" w:hAnsi="Marianne"/>
          <w:sz w:val="21"/>
          <w:lang w:bidi="fr-FR"/>
        </w:rPr>
        <w:t> </w:t>
      </w:r>
      <w:r w:rsidRPr="000D1AA0">
        <w:rPr>
          <w:rFonts w:ascii="Marianne" w:hAnsi="Marianne"/>
          <w:sz w:val="21"/>
          <w:lang w:bidi="fr-FR"/>
        </w:rPr>
        <w:t> </w:t>
      </w:r>
      <w:r w:rsidRPr="000D1AA0">
        <w:rPr>
          <w:rFonts w:ascii="Marianne" w:hAnsi="Marianne"/>
          <w:sz w:val="21"/>
          <w:lang w:bidi="fr-FR"/>
        </w:rPr>
        <w:t> </w:t>
      </w:r>
      <w:r w:rsidRPr="000D1AA0">
        <w:rPr>
          <w:rFonts w:ascii="Marianne" w:hAnsi="Marianne"/>
          <w:sz w:val="21"/>
          <w:lang w:bidi="fr-FR"/>
        </w:rPr>
        <w:t> </w:t>
      </w:r>
      <w:r w:rsidRPr="000D1AA0">
        <w:rPr>
          <w:rFonts w:ascii="Marianne" w:hAnsi="Marianne"/>
          <w:sz w:val="21"/>
          <w:lang w:bidi="fr-FR"/>
        </w:rPr>
        <w:t> </w:t>
      </w:r>
      <w:r w:rsidRPr="000D1AA0">
        <w:rPr>
          <w:rFonts w:ascii="Marianne" w:hAnsi="Marianne"/>
          <w:sz w:val="21"/>
        </w:rPr>
        <w:fldChar w:fldCharType="end"/>
      </w:r>
      <w:r w:rsidRPr="000D1AA0">
        <w:rPr>
          <w:rFonts w:ascii="Marianne" w:hAnsi="Marianne"/>
          <w:sz w:val="21"/>
          <w:lang w:bidi="fr-FR"/>
        </w:rPr>
        <w:t xml:space="preserve">% </w:t>
      </w:r>
      <w:r>
        <w:rPr>
          <w:rFonts w:ascii="Marianne" w:hAnsi="Marianne"/>
          <w:sz w:val="21"/>
          <w:lang w:bidi="fr-FR"/>
        </w:rPr>
        <w:t xml:space="preserve">            </w:t>
      </w:r>
      <w:r w:rsidRPr="000D1AA0">
        <w:rPr>
          <w:rFonts w:ascii="Marianne" w:hAnsi="Marianne"/>
          <w:sz w:val="21"/>
          <w:lang w:bidi="fr-FR"/>
        </w:rPr>
        <w:fldChar w:fldCharType="begin">
          <w:ffData>
            <w:name w:val="CaseACocher17"/>
            <w:enabled/>
            <w:calcOnExit w:val="0"/>
            <w:checkBox>
              <w:sizeAuto/>
              <w:default w:val="0"/>
            </w:checkBox>
          </w:ffData>
        </w:fldChar>
      </w:r>
      <w:bookmarkStart w:id="20" w:name="CaseACocher17"/>
      <w:r w:rsidRPr="000D1AA0">
        <w:rPr>
          <w:rFonts w:ascii="Marianne" w:hAnsi="Marianne"/>
          <w:sz w:val="21"/>
          <w:lang w:bidi="fr-FR"/>
        </w:rPr>
        <w:instrText xml:space="preserve"> FORMCHECKBOX </w:instrText>
      </w:r>
      <w:r w:rsidR="00B96348">
        <w:rPr>
          <w:rFonts w:ascii="Marianne" w:hAnsi="Marianne"/>
          <w:sz w:val="21"/>
          <w:lang w:bidi="fr-FR"/>
        </w:rPr>
      </w:r>
      <w:r w:rsidR="00B96348">
        <w:rPr>
          <w:rFonts w:ascii="Marianne" w:hAnsi="Marianne"/>
          <w:sz w:val="21"/>
          <w:lang w:bidi="fr-FR"/>
        </w:rPr>
        <w:fldChar w:fldCharType="separate"/>
      </w:r>
      <w:r w:rsidRPr="000D1AA0">
        <w:rPr>
          <w:rFonts w:ascii="Marianne" w:hAnsi="Marianne"/>
          <w:sz w:val="21"/>
        </w:rPr>
        <w:fldChar w:fldCharType="end"/>
      </w:r>
      <w:bookmarkEnd w:id="20"/>
      <w:r w:rsidRPr="000D1AA0">
        <w:rPr>
          <w:rFonts w:ascii="Marianne" w:hAnsi="Marianne"/>
          <w:sz w:val="21"/>
          <w:lang w:bidi="fr-FR"/>
        </w:rPr>
        <w:t xml:space="preserve"> Entreprises </w:t>
      </w:r>
      <w:r w:rsidRPr="000D1AA0">
        <w:rPr>
          <w:rFonts w:ascii="Marianne" w:hAnsi="Marianne"/>
          <w:sz w:val="21"/>
          <w:lang w:bidi="fr-FR"/>
        </w:rPr>
        <w:fldChar w:fldCharType="begin">
          <w:ffData>
            <w:name w:val="Texte40"/>
            <w:enabled/>
            <w:calcOnExit w:val="0"/>
            <w:textInput/>
          </w:ffData>
        </w:fldChar>
      </w:r>
      <w:r w:rsidRPr="000D1AA0">
        <w:rPr>
          <w:rFonts w:ascii="Marianne" w:hAnsi="Marianne"/>
          <w:sz w:val="21"/>
          <w:lang w:bidi="fr-FR"/>
        </w:rPr>
        <w:instrText xml:space="preserve"> FORMTEXT </w:instrText>
      </w:r>
      <w:r w:rsidRPr="000D1AA0">
        <w:rPr>
          <w:rFonts w:ascii="Marianne" w:hAnsi="Marianne"/>
          <w:sz w:val="21"/>
          <w:lang w:bidi="fr-FR"/>
        </w:rPr>
      </w:r>
      <w:r w:rsidRPr="000D1AA0">
        <w:rPr>
          <w:rFonts w:ascii="Marianne" w:hAnsi="Marianne"/>
          <w:sz w:val="21"/>
          <w:lang w:bidi="fr-FR"/>
        </w:rPr>
        <w:fldChar w:fldCharType="separate"/>
      </w:r>
      <w:r w:rsidRPr="000D1AA0">
        <w:rPr>
          <w:rFonts w:ascii="Marianne" w:hAnsi="Marianne"/>
          <w:sz w:val="21"/>
          <w:lang w:bidi="fr-FR"/>
        </w:rPr>
        <w:t> </w:t>
      </w:r>
      <w:r w:rsidRPr="000D1AA0">
        <w:rPr>
          <w:rFonts w:ascii="Marianne" w:hAnsi="Marianne"/>
          <w:sz w:val="21"/>
          <w:lang w:bidi="fr-FR"/>
        </w:rPr>
        <w:t> </w:t>
      </w:r>
      <w:r w:rsidRPr="000D1AA0">
        <w:rPr>
          <w:rFonts w:ascii="Marianne" w:hAnsi="Marianne"/>
          <w:sz w:val="21"/>
          <w:lang w:bidi="fr-FR"/>
        </w:rPr>
        <w:t> </w:t>
      </w:r>
      <w:r w:rsidRPr="000D1AA0">
        <w:rPr>
          <w:rFonts w:ascii="Marianne" w:hAnsi="Marianne"/>
          <w:sz w:val="21"/>
          <w:lang w:bidi="fr-FR"/>
        </w:rPr>
        <w:t> </w:t>
      </w:r>
      <w:r w:rsidRPr="000D1AA0">
        <w:rPr>
          <w:rFonts w:ascii="Marianne" w:hAnsi="Marianne"/>
          <w:sz w:val="21"/>
          <w:lang w:bidi="fr-FR"/>
        </w:rPr>
        <w:t> </w:t>
      </w:r>
      <w:r w:rsidRPr="000D1AA0">
        <w:rPr>
          <w:rFonts w:ascii="Marianne" w:hAnsi="Marianne"/>
          <w:sz w:val="21"/>
        </w:rPr>
        <w:fldChar w:fldCharType="end"/>
      </w:r>
      <w:r w:rsidRPr="000D1AA0">
        <w:rPr>
          <w:rFonts w:ascii="Marianne" w:hAnsi="Marianne"/>
          <w:sz w:val="21"/>
          <w:lang w:bidi="fr-FR"/>
        </w:rPr>
        <w:t xml:space="preserve">% </w:t>
      </w:r>
      <w:r>
        <w:rPr>
          <w:rFonts w:ascii="Marianne" w:hAnsi="Marianne"/>
          <w:sz w:val="21"/>
          <w:lang w:bidi="fr-FR"/>
        </w:rPr>
        <w:t xml:space="preserve">          </w:t>
      </w:r>
      <w:r w:rsidRPr="000D1AA0">
        <w:rPr>
          <w:rFonts w:ascii="Marianne" w:hAnsi="Marianne"/>
          <w:sz w:val="21"/>
          <w:lang w:bidi="fr-FR"/>
        </w:rPr>
        <w:fldChar w:fldCharType="begin">
          <w:ffData>
            <w:name w:val="CaseACocher18"/>
            <w:enabled/>
            <w:calcOnExit w:val="0"/>
            <w:checkBox>
              <w:sizeAuto/>
              <w:default w:val="0"/>
            </w:checkBox>
          </w:ffData>
        </w:fldChar>
      </w:r>
      <w:bookmarkStart w:id="21" w:name="CaseACocher18"/>
      <w:r w:rsidRPr="000D1AA0">
        <w:rPr>
          <w:rFonts w:ascii="Marianne" w:hAnsi="Marianne"/>
          <w:sz w:val="21"/>
          <w:lang w:bidi="fr-FR"/>
        </w:rPr>
        <w:instrText xml:space="preserve"> FORMCHECKBOX </w:instrText>
      </w:r>
      <w:r w:rsidR="00B96348">
        <w:rPr>
          <w:rFonts w:ascii="Marianne" w:hAnsi="Marianne"/>
          <w:sz w:val="21"/>
          <w:lang w:bidi="fr-FR"/>
        </w:rPr>
      </w:r>
      <w:r w:rsidR="00B96348">
        <w:rPr>
          <w:rFonts w:ascii="Marianne" w:hAnsi="Marianne"/>
          <w:sz w:val="21"/>
          <w:lang w:bidi="fr-FR"/>
        </w:rPr>
        <w:fldChar w:fldCharType="separate"/>
      </w:r>
      <w:r w:rsidRPr="000D1AA0">
        <w:rPr>
          <w:rFonts w:ascii="Marianne" w:hAnsi="Marianne"/>
          <w:sz w:val="21"/>
        </w:rPr>
        <w:fldChar w:fldCharType="end"/>
      </w:r>
      <w:bookmarkEnd w:id="21"/>
      <w:r w:rsidRPr="000D1AA0">
        <w:rPr>
          <w:rFonts w:ascii="Marianne" w:hAnsi="Marianne"/>
          <w:sz w:val="21"/>
          <w:lang w:bidi="fr-FR"/>
        </w:rPr>
        <w:t xml:space="preserve"> Associations </w:t>
      </w:r>
      <w:r w:rsidRPr="000D1AA0">
        <w:rPr>
          <w:rFonts w:ascii="Marianne" w:hAnsi="Marianne"/>
          <w:sz w:val="21"/>
          <w:lang w:bidi="fr-FR"/>
        </w:rPr>
        <w:fldChar w:fldCharType="begin">
          <w:ffData>
            <w:name w:val="Texte40"/>
            <w:enabled/>
            <w:calcOnExit w:val="0"/>
            <w:textInput/>
          </w:ffData>
        </w:fldChar>
      </w:r>
      <w:r w:rsidRPr="000D1AA0">
        <w:rPr>
          <w:rFonts w:ascii="Marianne" w:hAnsi="Marianne"/>
          <w:sz w:val="21"/>
          <w:lang w:bidi="fr-FR"/>
        </w:rPr>
        <w:instrText xml:space="preserve"> FORMTEXT </w:instrText>
      </w:r>
      <w:r w:rsidRPr="000D1AA0">
        <w:rPr>
          <w:rFonts w:ascii="Marianne" w:hAnsi="Marianne"/>
          <w:sz w:val="21"/>
          <w:lang w:bidi="fr-FR"/>
        </w:rPr>
      </w:r>
      <w:r w:rsidRPr="000D1AA0">
        <w:rPr>
          <w:rFonts w:ascii="Marianne" w:hAnsi="Marianne"/>
          <w:sz w:val="21"/>
          <w:lang w:bidi="fr-FR"/>
        </w:rPr>
        <w:fldChar w:fldCharType="separate"/>
      </w:r>
      <w:r w:rsidRPr="000D1AA0">
        <w:rPr>
          <w:rFonts w:ascii="Marianne" w:hAnsi="Marianne"/>
          <w:sz w:val="21"/>
          <w:lang w:bidi="fr-FR"/>
        </w:rPr>
        <w:t> </w:t>
      </w:r>
      <w:r w:rsidRPr="000D1AA0">
        <w:rPr>
          <w:rFonts w:ascii="Marianne" w:hAnsi="Marianne"/>
          <w:sz w:val="21"/>
          <w:lang w:bidi="fr-FR"/>
        </w:rPr>
        <w:t> </w:t>
      </w:r>
      <w:r w:rsidRPr="000D1AA0">
        <w:rPr>
          <w:rFonts w:ascii="Marianne" w:hAnsi="Marianne"/>
          <w:sz w:val="21"/>
          <w:lang w:bidi="fr-FR"/>
        </w:rPr>
        <w:t> </w:t>
      </w:r>
      <w:r w:rsidRPr="000D1AA0">
        <w:rPr>
          <w:rFonts w:ascii="Marianne" w:hAnsi="Marianne"/>
          <w:sz w:val="21"/>
          <w:lang w:bidi="fr-FR"/>
        </w:rPr>
        <w:t> </w:t>
      </w:r>
      <w:r w:rsidRPr="000D1AA0">
        <w:rPr>
          <w:rFonts w:ascii="Marianne" w:hAnsi="Marianne"/>
          <w:sz w:val="21"/>
          <w:lang w:bidi="fr-FR"/>
        </w:rPr>
        <w:t> </w:t>
      </w:r>
      <w:r w:rsidRPr="000D1AA0">
        <w:rPr>
          <w:rFonts w:ascii="Marianne" w:hAnsi="Marianne"/>
          <w:sz w:val="21"/>
        </w:rPr>
        <w:fldChar w:fldCharType="end"/>
      </w:r>
      <w:r w:rsidRPr="000D1AA0">
        <w:rPr>
          <w:rFonts w:ascii="Marianne" w:hAnsi="Marianne"/>
          <w:sz w:val="21"/>
          <w:lang w:bidi="fr-FR"/>
        </w:rPr>
        <w:t xml:space="preserve">% </w:t>
      </w:r>
    </w:p>
    <w:p w14:paraId="60288C80" w14:textId="77777777" w:rsidR="000D1AA0" w:rsidRDefault="000D1AA0" w:rsidP="000D1AA0">
      <w:pPr>
        <w:rPr>
          <w:rFonts w:ascii="Marianne" w:hAnsi="Marianne"/>
          <w:sz w:val="21"/>
          <w:lang w:bidi="fr-FR"/>
        </w:rPr>
      </w:pPr>
    </w:p>
    <w:tbl>
      <w:tblPr>
        <w:tblStyle w:val="Heuresdouverture"/>
        <w:tblW w:w="10740" w:type="dxa"/>
        <w:tblLayout w:type="fixed"/>
        <w:tblLook w:val="0620" w:firstRow="1" w:lastRow="0" w:firstColumn="0" w:lastColumn="0" w:noHBand="1" w:noVBand="1"/>
      </w:tblPr>
      <w:tblGrid>
        <w:gridCol w:w="3402"/>
        <w:gridCol w:w="7338"/>
      </w:tblGrid>
      <w:tr w:rsidR="000D1AA0" w:rsidRPr="000D1AA0" w14:paraId="377431DD" w14:textId="77777777" w:rsidTr="007E54BA">
        <w:trPr>
          <w:cnfStyle w:val="100000000000" w:firstRow="1" w:lastRow="0" w:firstColumn="0" w:lastColumn="0" w:oddVBand="0" w:evenVBand="0" w:oddHBand="0" w:evenHBand="0" w:firstRowFirstColumn="0" w:firstRowLastColumn="0" w:lastRowFirstColumn="0" w:lastRowLastColumn="0"/>
          <w:trHeight w:val="360"/>
        </w:trPr>
        <w:tc>
          <w:tcPr>
            <w:tcW w:w="3402" w:type="dxa"/>
            <w:vAlign w:val="center"/>
          </w:tcPr>
          <w:p w14:paraId="0EA2F7C0" w14:textId="77777777" w:rsidR="000D1AA0" w:rsidRPr="000D1AA0" w:rsidRDefault="000D1AA0" w:rsidP="000D1AA0">
            <w:pPr>
              <w:spacing w:after="160" w:line="259" w:lineRule="auto"/>
              <w:jc w:val="left"/>
              <w:rPr>
                <w:rFonts w:ascii="Marianne" w:hAnsi="Marianne"/>
                <w:sz w:val="21"/>
                <w:lang w:bidi="fr-FR"/>
              </w:rPr>
            </w:pPr>
            <w:r w:rsidRPr="000D1AA0">
              <w:rPr>
                <w:rFonts w:ascii="Marianne" w:hAnsi="Marianne"/>
                <w:b w:val="0"/>
                <w:sz w:val="21"/>
              </w:rPr>
              <w:t>Décrivez la clientèle cible (type, habitudes, motivations-clés…)</w:t>
            </w:r>
          </w:p>
        </w:tc>
        <w:tc>
          <w:tcPr>
            <w:tcW w:w="7338" w:type="dxa"/>
            <w:shd w:val="clear" w:color="auto" w:fill="FFFFFF" w:themeFill="background1"/>
            <w:vAlign w:val="center"/>
          </w:tcPr>
          <w:p w14:paraId="1D072DC9" w14:textId="77777777" w:rsidR="000D1AA0" w:rsidRPr="000D1AA0" w:rsidRDefault="000D1AA0" w:rsidP="000D1AA0">
            <w:pPr>
              <w:spacing w:after="160" w:line="259" w:lineRule="auto"/>
              <w:jc w:val="left"/>
              <w:rPr>
                <w:rFonts w:ascii="Marianne" w:hAnsi="Marianne"/>
                <w:sz w:val="21"/>
                <w:lang w:bidi="fr-FR"/>
              </w:rPr>
            </w:pPr>
            <w:r w:rsidRPr="000D1AA0">
              <w:rPr>
                <w:rFonts w:ascii="Marianne" w:hAnsi="Marianne"/>
                <w:sz w:val="21"/>
                <w:lang w:bidi="fr-FR"/>
              </w:rPr>
              <w:fldChar w:fldCharType="begin">
                <w:ffData>
                  <w:name w:val="Texte12"/>
                  <w:enabled/>
                  <w:calcOnExit w:val="0"/>
                  <w:textInput/>
                </w:ffData>
              </w:fldChar>
            </w:r>
            <w:r w:rsidRPr="000D1AA0">
              <w:rPr>
                <w:rFonts w:ascii="Marianne" w:hAnsi="Marianne"/>
                <w:sz w:val="21"/>
                <w:lang w:bidi="fr-FR"/>
              </w:rPr>
              <w:instrText xml:space="preserve"> FORMTEXT </w:instrText>
            </w:r>
            <w:r w:rsidRPr="000D1AA0">
              <w:rPr>
                <w:rFonts w:ascii="Marianne" w:hAnsi="Marianne"/>
                <w:sz w:val="21"/>
                <w:lang w:bidi="fr-FR"/>
              </w:rPr>
            </w:r>
            <w:r w:rsidRPr="000D1AA0">
              <w:rPr>
                <w:rFonts w:ascii="Marianne" w:hAnsi="Marianne"/>
                <w:sz w:val="21"/>
                <w:lang w:bidi="fr-FR"/>
              </w:rPr>
              <w:fldChar w:fldCharType="separate"/>
            </w:r>
            <w:r w:rsidRPr="000D1AA0">
              <w:rPr>
                <w:rFonts w:ascii="Marianne" w:hAnsi="Marianne"/>
                <w:sz w:val="21"/>
                <w:lang w:bidi="fr-FR"/>
              </w:rPr>
              <w:t> </w:t>
            </w:r>
            <w:r w:rsidRPr="000D1AA0">
              <w:rPr>
                <w:rFonts w:ascii="Marianne" w:hAnsi="Marianne"/>
                <w:sz w:val="21"/>
                <w:lang w:bidi="fr-FR"/>
              </w:rPr>
              <w:t> </w:t>
            </w:r>
            <w:r w:rsidRPr="000D1AA0">
              <w:rPr>
                <w:rFonts w:ascii="Marianne" w:hAnsi="Marianne"/>
                <w:sz w:val="21"/>
                <w:lang w:bidi="fr-FR"/>
              </w:rPr>
              <w:t> </w:t>
            </w:r>
            <w:r w:rsidRPr="000D1AA0">
              <w:rPr>
                <w:rFonts w:ascii="Marianne" w:hAnsi="Marianne"/>
                <w:sz w:val="21"/>
                <w:lang w:bidi="fr-FR"/>
              </w:rPr>
              <w:t> </w:t>
            </w:r>
            <w:r w:rsidRPr="000D1AA0">
              <w:rPr>
                <w:rFonts w:ascii="Marianne" w:hAnsi="Marianne"/>
                <w:sz w:val="21"/>
                <w:lang w:bidi="fr-FR"/>
              </w:rPr>
              <w:t> </w:t>
            </w:r>
            <w:r w:rsidRPr="000D1AA0">
              <w:rPr>
                <w:rFonts w:ascii="Marianne" w:hAnsi="Marianne"/>
                <w:sz w:val="21"/>
                <w:lang w:bidi="fr-FR"/>
              </w:rPr>
              <w:fldChar w:fldCharType="end"/>
            </w:r>
          </w:p>
        </w:tc>
      </w:tr>
    </w:tbl>
    <w:p w14:paraId="7FA9CDD0" w14:textId="77777777" w:rsidR="000D1AA0" w:rsidRDefault="000D1AA0" w:rsidP="000D1AA0">
      <w:pPr>
        <w:rPr>
          <w:rFonts w:ascii="Marianne" w:hAnsi="Marianne"/>
          <w:sz w:val="21"/>
          <w:lang w:bidi="fr-FR"/>
        </w:rPr>
      </w:pPr>
    </w:p>
    <w:p w14:paraId="30499F4C" w14:textId="77777777" w:rsidR="000D1AA0" w:rsidRPr="000D1AA0" w:rsidRDefault="000D1AA0" w:rsidP="000D1AA0">
      <w:pPr>
        <w:rPr>
          <w:rFonts w:ascii="Marianne" w:hAnsi="Marianne"/>
          <w:sz w:val="21"/>
          <w:lang w:bidi="fr-FR"/>
        </w:rPr>
      </w:pPr>
      <w:r w:rsidRPr="000D1AA0">
        <w:rPr>
          <w:rFonts w:ascii="Marianne" w:hAnsi="Marianne"/>
          <w:sz w:val="21"/>
          <w:lang w:bidi="fr-FR"/>
        </w:rPr>
        <w:t>Quelle est l’échelle géo</w:t>
      </w:r>
      <w:r w:rsidR="00A92603">
        <w:rPr>
          <w:rFonts w:ascii="Marianne" w:hAnsi="Marianne"/>
          <w:sz w:val="21"/>
          <w:lang w:bidi="fr-FR"/>
        </w:rPr>
        <w:t>graph</w:t>
      </w:r>
      <w:r w:rsidRPr="000D1AA0">
        <w:rPr>
          <w:rFonts w:ascii="Marianne" w:hAnsi="Marianne"/>
          <w:sz w:val="21"/>
          <w:lang w:bidi="fr-FR"/>
        </w:rPr>
        <w:t>ique de votre marché</w:t>
      </w:r>
      <w:r w:rsidRPr="000D1AA0">
        <w:rPr>
          <w:rFonts w:ascii="Cambria" w:hAnsi="Cambria" w:cs="Cambria"/>
          <w:sz w:val="21"/>
          <w:lang w:bidi="fr-FR"/>
        </w:rPr>
        <w:t> </w:t>
      </w:r>
      <w:r w:rsidRPr="000D1AA0">
        <w:rPr>
          <w:rFonts w:ascii="Marianne" w:hAnsi="Marianne"/>
          <w:sz w:val="21"/>
          <w:lang w:bidi="fr-FR"/>
        </w:rPr>
        <w:t>?</w:t>
      </w:r>
    </w:p>
    <w:p w14:paraId="1370EE78" w14:textId="77777777" w:rsidR="000D1AA0" w:rsidRPr="000D1AA0" w:rsidRDefault="000D1AA0" w:rsidP="000D1AA0">
      <w:pPr>
        <w:rPr>
          <w:rFonts w:ascii="Marianne" w:hAnsi="Marianne"/>
          <w:sz w:val="21"/>
          <w:lang w:bidi="fr-FR"/>
        </w:rPr>
      </w:pPr>
      <w:r w:rsidRPr="000D1AA0">
        <w:rPr>
          <w:rFonts w:ascii="Marianne" w:hAnsi="Marianne"/>
          <w:sz w:val="21"/>
          <w:lang w:bidi="fr-FR"/>
        </w:rPr>
        <w:fldChar w:fldCharType="begin">
          <w:ffData>
            <w:name w:val="CaseACocher21"/>
            <w:enabled/>
            <w:calcOnExit w:val="0"/>
            <w:checkBox>
              <w:sizeAuto/>
              <w:default w:val="0"/>
            </w:checkBox>
          </w:ffData>
        </w:fldChar>
      </w:r>
      <w:bookmarkStart w:id="22" w:name="CaseACocher21"/>
      <w:r w:rsidRPr="000D1AA0">
        <w:rPr>
          <w:rFonts w:ascii="Marianne" w:hAnsi="Marianne"/>
          <w:sz w:val="21"/>
          <w:lang w:bidi="fr-FR"/>
        </w:rPr>
        <w:instrText xml:space="preserve"> FORMCHECKBOX </w:instrText>
      </w:r>
      <w:r w:rsidR="00B96348">
        <w:rPr>
          <w:rFonts w:ascii="Marianne" w:hAnsi="Marianne"/>
          <w:sz w:val="21"/>
          <w:lang w:bidi="fr-FR"/>
        </w:rPr>
      </w:r>
      <w:r w:rsidR="00B96348">
        <w:rPr>
          <w:rFonts w:ascii="Marianne" w:hAnsi="Marianne"/>
          <w:sz w:val="21"/>
          <w:lang w:bidi="fr-FR"/>
        </w:rPr>
        <w:fldChar w:fldCharType="separate"/>
      </w:r>
      <w:r w:rsidRPr="000D1AA0">
        <w:rPr>
          <w:rFonts w:ascii="Marianne" w:hAnsi="Marianne"/>
          <w:sz w:val="21"/>
          <w:lang w:bidi="fr-FR"/>
        </w:rPr>
        <w:fldChar w:fldCharType="end"/>
      </w:r>
      <w:bookmarkEnd w:id="22"/>
      <w:r w:rsidRPr="000D1AA0">
        <w:rPr>
          <w:rFonts w:ascii="Marianne" w:hAnsi="Marianne"/>
          <w:sz w:val="21"/>
          <w:lang w:bidi="fr-FR"/>
        </w:rPr>
        <w:t xml:space="preserve"> Quartier </w:t>
      </w:r>
      <w:r>
        <w:rPr>
          <w:rFonts w:ascii="Marianne" w:hAnsi="Marianne"/>
          <w:sz w:val="21"/>
          <w:lang w:bidi="fr-FR"/>
        </w:rPr>
        <w:t xml:space="preserve">       </w:t>
      </w:r>
      <w:r w:rsidRPr="000D1AA0">
        <w:rPr>
          <w:rFonts w:ascii="Marianne" w:hAnsi="Marianne"/>
          <w:sz w:val="21"/>
          <w:lang w:bidi="fr-FR"/>
        </w:rPr>
        <w:fldChar w:fldCharType="begin">
          <w:ffData>
            <w:name w:val="CaseACocher22"/>
            <w:enabled/>
            <w:calcOnExit w:val="0"/>
            <w:checkBox>
              <w:sizeAuto/>
              <w:default w:val="0"/>
            </w:checkBox>
          </w:ffData>
        </w:fldChar>
      </w:r>
      <w:bookmarkStart w:id="23" w:name="CaseACocher22"/>
      <w:r w:rsidRPr="000D1AA0">
        <w:rPr>
          <w:rFonts w:ascii="Marianne" w:hAnsi="Marianne"/>
          <w:sz w:val="21"/>
          <w:lang w:bidi="fr-FR"/>
        </w:rPr>
        <w:instrText xml:space="preserve"> FORMCHECKBOX </w:instrText>
      </w:r>
      <w:r w:rsidR="00B96348">
        <w:rPr>
          <w:rFonts w:ascii="Marianne" w:hAnsi="Marianne"/>
          <w:sz w:val="21"/>
          <w:lang w:bidi="fr-FR"/>
        </w:rPr>
      </w:r>
      <w:r w:rsidR="00B96348">
        <w:rPr>
          <w:rFonts w:ascii="Marianne" w:hAnsi="Marianne"/>
          <w:sz w:val="21"/>
          <w:lang w:bidi="fr-FR"/>
        </w:rPr>
        <w:fldChar w:fldCharType="separate"/>
      </w:r>
      <w:r w:rsidRPr="000D1AA0">
        <w:rPr>
          <w:rFonts w:ascii="Marianne" w:hAnsi="Marianne"/>
          <w:sz w:val="21"/>
          <w:lang w:bidi="fr-FR"/>
        </w:rPr>
        <w:fldChar w:fldCharType="end"/>
      </w:r>
      <w:bookmarkEnd w:id="23"/>
      <w:r w:rsidRPr="000D1AA0">
        <w:rPr>
          <w:rFonts w:ascii="Marianne" w:hAnsi="Marianne"/>
          <w:sz w:val="21"/>
          <w:lang w:bidi="fr-FR"/>
        </w:rPr>
        <w:t xml:space="preserve"> Commune </w:t>
      </w:r>
      <w:r>
        <w:rPr>
          <w:rFonts w:ascii="Marianne" w:hAnsi="Marianne"/>
          <w:sz w:val="21"/>
          <w:lang w:bidi="fr-FR"/>
        </w:rPr>
        <w:t xml:space="preserve">      </w:t>
      </w:r>
      <w:r w:rsidRPr="000D1AA0">
        <w:rPr>
          <w:rFonts w:ascii="Marianne" w:hAnsi="Marianne"/>
          <w:sz w:val="21"/>
          <w:lang w:bidi="fr-FR"/>
        </w:rPr>
        <w:fldChar w:fldCharType="begin">
          <w:ffData>
            <w:name w:val="CaseACocher23"/>
            <w:enabled/>
            <w:calcOnExit w:val="0"/>
            <w:checkBox>
              <w:sizeAuto/>
              <w:default w:val="0"/>
            </w:checkBox>
          </w:ffData>
        </w:fldChar>
      </w:r>
      <w:bookmarkStart w:id="24" w:name="CaseACocher23"/>
      <w:r w:rsidRPr="000D1AA0">
        <w:rPr>
          <w:rFonts w:ascii="Marianne" w:hAnsi="Marianne"/>
          <w:sz w:val="21"/>
          <w:lang w:bidi="fr-FR"/>
        </w:rPr>
        <w:instrText xml:space="preserve"> FORMCHECKBOX </w:instrText>
      </w:r>
      <w:r w:rsidR="00B96348">
        <w:rPr>
          <w:rFonts w:ascii="Marianne" w:hAnsi="Marianne"/>
          <w:sz w:val="21"/>
          <w:lang w:bidi="fr-FR"/>
        </w:rPr>
      </w:r>
      <w:r w:rsidR="00B96348">
        <w:rPr>
          <w:rFonts w:ascii="Marianne" w:hAnsi="Marianne"/>
          <w:sz w:val="21"/>
          <w:lang w:bidi="fr-FR"/>
        </w:rPr>
        <w:fldChar w:fldCharType="separate"/>
      </w:r>
      <w:r w:rsidRPr="000D1AA0">
        <w:rPr>
          <w:rFonts w:ascii="Marianne" w:hAnsi="Marianne"/>
          <w:sz w:val="21"/>
          <w:lang w:bidi="fr-FR"/>
        </w:rPr>
        <w:fldChar w:fldCharType="end"/>
      </w:r>
      <w:bookmarkEnd w:id="24"/>
      <w:r w:rsidRPr="000D1AA0">
        <w:rPr>
          <w:rFonts w:ascii="Marianne" w:hAnsi="Marianne"/>
          <w:sz w:val="21"/>
          <w:lang w:bidi="fr-FR"/>
        </w:rPr>
        <w:t xml:space="preserve"> Région</w:t>
      </w:r>
      <w:r w:rsidR="00D36DFA">
        <w:rPr>
          <w:rFonts w:ascii="Marianne" w:hAnsi="Marianne"/>
          <w:sz w:val="21"/>
          <w:lang w:bidi="fr-FR"/>
        </w:rPr>
        <w:t>ale</w:t>
      </w:r>
      <w:r w:rsidRPr="000D1AA0">
        <w:rPr>
          <w:rFonts w:ascii="Marianne" w:hAnsi="Marianne"/>
          <w:sz w:val="21"/>
          <w:lang w:bidi="fr-FR"/>
        </w:rPr>
        <w:t xml:space="preserve"> </w:t>
      </w:r>
      <w:r>
        <w:rPr>
          <w:rFonts w:ascii="Marianne" w:hAnsi="Marianne"/>
          <w:sz w:val="21"/>
          <w:lang w:bidi="fr-FR"/>
        </w:rPr>
        <w:t xml:space="preserve">      </w:t>
      </w:r>
      <w:r w:rsidRPr="000D1AA0">
        <w:rPr>
          <w:rFonts w:ascii="Marianne" w:hAnsi="Marianne"/>
          <w:sz w:val="21"/>
          <w:lang w:bidi="fr-FR"/>
        </w:rPr>
        <w:fldChar w:fldCharType="begin">
          <w:ffData>
            <w:name w:val="CaseACocher24"/>
            <w:enabled/>
            <w:calcOnExit w:val="0"/>
            <w:checkBox>
              <w:sizeAuto/>
              <w:default w:val="0"/>
            </w:checkBox>
          </w:ffData>
        </w:fldChar>
      </w:r>
      <w:bookmarkStart w:id="25" w:name="CaseACocher24"/>
      <w:r w:rsidRPr="000D1AA0">
        <w:rPr>
          <w:rFonts w:ascii="Marianne" w:hAnsi="Marianne"/>
          <w:sz w:val="21"/>
          <w:lang w:bidi="fr-FR"/>
        </w:rPr>
        <w:instrText xml:space="preserve"> FORMCHECKBOX </w:instrText>
      </w:r>
      <w:r w:rsidR="00B96348">
        <w:rPr>
          <w:rFonts w:ascii="Marianne" w:hAnsi="Marianne"/>
          <w:sz w:val="21"/>
          <w:lang w:bidi="fr-FR"/>
        </w:rPr>
      </w:r>
      <w:r w:rsidR="00B96348">
        <w:rPr>
          <w:rFonts w:ascii="Marianne" w:hAnsi="Marianne"/>
          <w:sz w:val="21"/>
          <w:lang w:bidi="fr-FR"/>
        </w:rPr>
        <w:fldChar w:fldCharType="separate"/>
      </w:r>
      <w:r w:rsidRPr="000D1AA0">
        <w:rPr>
          <w:rFonts w:ascii="Marianne" w:hAnsi="Marianne"/>
          <w:sz w:val="21"/>
          <w:lang w:bidi="fr-FR"/>
        </w:rPr>
        <w:fldChar w:fldCharType="end"/>
      </w:r>
      <w:bookmarkEnd w:id="25"/>
      <w:r w:rsidRPr="000D1AA0">
        <w:rPr>
          <w:rFonts w:ascii="Marianne" w:hAnsi="Marianne"/>
          <w:sz w:val="21"/>
          <w:lang w:bidi="fr-FR"/>
        </w:rPr>
        <w:t xml:space="preserve"> International</w:t>
      </w:r>
      <w:r w:rsidR="00D36DFA">
        <w:rPr>
          <w:rFonts w:ascii="Marianne" w:hAnsi="Marianne"/>
          <w:sz w:val="21"/>
          <w:lang w:bidi="fr-FR"/>
        </w:rPr>
        <w:t>e</w:t>
      </w:r>
    </w:p>
    <w:p w14:paraId="6E792C7C" w14:textId="77777777" w:rsidR="000D1AA0" w:rsidRDefault="000D1AA0" w:rsidP="000D1AA0">
      <w:pPr>
        <w:rPr>
          <w:rFonts w:ascii="Marianne" w:hAnsi="Marianne"/>
          <w:sz w:val="21"/>
          <w:lang w:bidi="fr-FR"/>
        </w:rPr>
      </w:pPr>
    </w:p>
    <w:p w14:paraId="39AC8869" w14:textId="77777777" w:rsidR="00D36DFA" w:rsidRPr="000D1AA0" w:rsidRDefault="00D36DFA" w:rsidP="000D1AA0">
      <w:pPr>
        <w:rPr>
          <w:rFonts w:ascii="Marianne" w:hAnsi="Marianne"/>
          <w:sz w:val="21"/>
          <w:lang w:bidi="fr-FR"/>
        </w:rPr>
      </w:pPr>
    </w:p>
    <w:tbl>
      <w:tblPr>
        <w:tblStyle w:val="Heuresdouverture"/>
        <w:tblW w:w="10740" w:type="dxa"/>
        <w:tblLayout w:type="fixed"/>
        <w:tblLook w:val="0620" w:firstRow="1" w:lastRow="0" w:firstColumn="0" w:lastColumn="0" w:noHBand="1" w:noVBand="1"/>
      </w:tblPr>
      <w:tblGrid>
        <w:gridCol w:w="3402"/>
        <w:gridCol w:w="7338"/>
      </w:tblGrid>
      <w:tr w:rsidR="00D36DFA" w:rsidRPr="00AB10DB" w14:paraId="68DF83D0" w14:textId="77777777" w:rsidTr="007E54BA">
        <w:trPr>
          <w:cnfStyle w:val="100000000000" w:firstRow="1" w:lastRow="0" w:firstColumn="0" w:lastColumn="0" w:oddVBand="0" w:evenVBand="0" w:oddHBand="0" w:evenHBand="0" w:firstRowFirstColumn="0" w:firstRowLastColumn="0" w:lastRowFirstColumn="0" w:lastRowLastColumn="0"/>
          <w:trHeight w:val="360"/>
        </w:trPr>
        <w:tc>
          <w:tcPr>
            <w:tcW w:w="3402" w:type="dxa"/>
            <w:vAlign w:val="center"/>
          </w:tcPr>
          <w:p w14:paraId="2AF9E542" w14:textId="77777777" w:rsidR="00D36DFA" w:rsidRPr="00D36DFA" w:rsidRDefault="00D36DFA" w:rsidP="00D36DFA">
            <w:pPr>
              <w:jc w:val="left"/>
              <w:rPr>
                <w:rFonts w:ascii="Marianne" w:hAnsi="Marianne"/>
                <w:b w:val="0"/>
                <w:sz w:val="21"/>
              </w:rPr>
            </w:pPr>
            <w:r w:rsidRPr="00D36DFA">
              <w:rPr>
                <w:rFonts w:ascii="Marianne" w:hAnsi="Marianne"/>
                <w:b w:val="0"/>
                <w:sz w:val="21"/>
              </w:rPr>
              <w:t>Décrivez les éléments caractérisant votre marché (taille, évolution, solvabilité)</w:t>
            </w:r>
          </w:p>
        </w:tc>
        <w:tc>
          <w:tcPr>
            <w:tcW w:w="7338" w:type="dxa"/>
            <w:shd w:val="clear" w:color="auto" w:fill="FFFFFF" w:themeFill="background1"/>
            <w:vAlign w:val="center"/>
          </w:tcPr>
          <w:p w14:paraId="4FDCE8E5" w14:textId="77777777" w:rsidR="00D36DFA" w:rsidRPr="00AB10DB" w:rsidRDefault="00D36DFA" w:rsidP="008A041C">
            <w:pPr>
              <w:jc w:val="left"/>
              <w:rPr>
                <w:rFonts w:ascii="Marianne" w:hAnsi="Marianne"/>
                <w:sz w:val="21"/>
              </w:rPr>
            </w:pPr>
            <w:r w:rsidRPr="00AB10DB">
              <w:rPr>
                <w:rFonts w:ascii="Marianne" w:hAnsi="Marianne"/>
                <w:sz w:val="21"/>
              </w:rPr>
              <w:fldChar w:fldCharType="begin">
                <w:ffData>
                  <w:name w:val="Texte48"/>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r w:rsidRPr="00AB10DB">
              <w:rPr>
                <w:rFonts w:ascii="Marianne" w:hAnsi="Marianne"/>
                <w:sz w:val="21"/>
              </w:rPr>
              <w:fldChar w:fldCharType="begin">
                <w:ffData>
                  <w:name w:val="Texte11"/>
                  <w:enabled/>
                  <w:calcOnExit w:val="0"/>
                  <w:textInput/>
                </w:ffData>
              </w:fldChar>
            </w:r>
            <w:r w:rsidRPr="00AB10DB">
              <w:rPr>
                <w:rFonts w:ascii="Marianne" w:hAnsi="Marianne"/>
                <w:sz w:val="21"/>
              </w:rPr>
              <w:instrText xml:space="preserve"> FORMTEXT </w:instrText>
            </w:r>
            <w:r w:rsidR="00B96348">
              <w:rPr>
                <w:rFonts w:ascii="Marianne" w:hAnsi="Marianne"/>
                <w:sz w:val="21"/>
              </w:rPr>
            </w:r>
            <w:r w:rsidR="00B96348">
              <w:rPr>
                <w:rFonts w:ascii="Marianne" w:hAnsi="Marianne"/>
                <w:sz w:val="21"/>
              </w:rPr>
              <w:fldChar w:fldCharType="separate"/>
            </w:r>
            <w:r w:rsidRPr="00AB10DB">
              <w:rPr>
                <w:rFonts w:ascii="Marianne" w:hAnsi="Marianne"/>
                <w:sz w:val="21"/>
              </w:rPr>
              <w:fldChar w:fldCharType="end"/>
            </w:r>
          </w:p>
        </w:tc>
      </w:tr>
      <w:tr w:rsidR="00D36DFA" w:rsidRPr="00AB10DB" w14:paraId="06C6E82E" w14:textId="77777777" w:rsidTr="007E54BA">
        <w:trPr>
          <w:trHeight w:val="187"/>
        </w:trPr>
        <w:tc>
          <w:tcPr>
            <w:tcW w:w="3402" w:type="dxa"/>
            <w:shd w:val="clear" w:color="auto" w:fill="auto"/>
            <w:vAlign w:val="center"/>
          </w:tcPr>
          <w:p w14:paraId="61D0AE9B" w14:textId="77777777" w:rsidR="00D36DFA" w:rsidRPr="00D36DFA" w:rsidRDefault="00D36DFA" w:rsidP="00D36DFA">
            <w:pPr>
              <w:rPr>
                <w:rFonts w:ascii="Marianne" w:hAnsi="Marianne"/>
                <w:sz w:val="21"/>
              </w:rPr>
            </w:pPr>
          </w:p>
        </w:tc>
        <w:tc>
          <w:tcPr>
            <w:tcW w:w="7338" w:type="dxa"/>
            <w:shd w:val="clear" w:color="auto" w:fill="auto"/>
            <w:vAlign w:val="center"/>
          </w:tcPr>
          <w:p w14:paraId="1DC76DAB" w14:textId="77777777" w:rsidR="00D36DFA" w:rsidRPr="00AB10DB" w:rsidRDefault="00D36DFA" w:rsidP="007E54BA">
            <w:pPr>
              <w:rPr>
                <w:rFonts w:ascii="Marianne" w:hAnsi="Marianne"/>
                <w:sz w:val="4"/>
                <w:szCs w:val="6"/>
              </w:rPr>
            </w:pPr>
          </w:p>
        </w:tc>
      </w:tr>
      <w:tr w:rsidR="00D36DFA" w:rsidRPr="00AB10DB" w14:paraId="4C6BE6A0" w14:textId="77777777" w:rsidTr="007E54BA">
        <w:trPr>
          <w:trHeight w:val="360"/>
        </w:trPr>
        <w:tc>
          <w:tcPr>
            <w:tcW w:w="3402" w:type="dxa"/>
            <w:vAlign w:val="center"/>
          </w:tcPr>
          <w:p w14:paraId="17C5E2E3" w14:textId="77777777" w:rsidR="00D36DFA" w:rsidRPr="00AB10DB" w:rsidRDefault="00D36DFA" w:rsidP="00D36DFA">
            <w:pPr>
              <w:rPr>
                <w:rFonts w:ascii="Marianne" w:hAnsi="Marianne"/>
                <w:sz w:val="21"/>
              </w:rPr>
            </w:pPr>
            <w:r w:rsidRPr="00D36DFA">
              <w:rPr>
                <w:rFonts w:ascii="Marianne" w:hAnsi="Marianne"/>
                <w:sz w:val="21"/>
              </w:rPr>
              <w:t>Quel est l’environnement du marché (Réglementations et normes, spécificités locales…) ?</w:t>
            </w:r>
          </w:p>
        </w:tc>
        <w:tc>
          <w:tcPr>
            <w:tcW w:w="7338" w:type="dxa"/>
            <w:shd w:val="clear" w:color="auto" w:fill="FFFFFF" w:themeFill="background1"/>
            <w:vAlign w:val="center"/>
          </w:tcPr>
          <w:p w14:paraId="1D9DDE75" w14:textId="77777777" w:rsidR="00D36DFA" w:rsidRPr="00AB10DB" w:rsidRDefault="00D36DFA" w:rsidP="007E54BA">
            <w:pPr>
              <w:rPr>
                <w:rFonts w:ascii="Marianne" w:hAnsi="Marianne"/>
                <w:sz w:val="21"/>
              </w:rPr>
            </w:pPr>
            <w:r w:rsidRPr="00AB10DB">
              <w:rPr>
                <w:rFonts w:ascii="Marianne" w:hAnsi="Marianne"/>
                <w:sz w:val="21"/>
              </w:rPr>
              <w:fldChar w:fldCharType="begin">
                <w:ffData>
                  <w:name w:val="Texte12"/>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p>
        </w:tc>
      </w:tr>
    </w:tb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0"/>
      </w:tblGrid>
      <w:tr w:rsidR="009802DA" w:rsidRPr="00AB10DB" w14:paraId="78EAD0B3" w14:textId="77777777" w:rsidTr="00D95FC8">
        <w:trPr>
          <w:trHeight w:val="414"/>
        </w:trPr>
        <w:tc>
          <w:tcPr>
            <w:tcW w:w="10750" w:type="dxa"/>
            <w:vAlign w:val="center"/>
          </w:tcPr>
          <w:p w14:paraId="627B63D6" w14:textId="77777777" w:rsidR="00D84F30" w:rsidRDefault="00D84F30" w:rsidP="00D36DFA">
            <w:pPr>
              <w:rPr>
                <w:rFonts w:ascii="Marianne" w:hAnsi="Marianne"/>
                <w:b/>
                <w:sz w:val="21"/>
              </w:rPr>
            </w:pPr>
          </w:p>
          <w:p w14:paraId="32B1EF2C" w14:textId="77777777" w:rsidR="00D36DFA" w:rsidRDefault="00D36DFA" w:rsidP="00D36DFA">
            <w:pPr>
              <w:rPr>
                <w:rFonts w:ascii="Marianne" w:hAnsi="Marianne"/>
                <w:b/>
                <w:sz w:val="21"/>
              </w:rPr>
            </w:pPr>
          </w:p>
          <w:p w14:paraId="6F312A12" w14:textId="77777777" w:rsidR="00D36DFA" w:rsidRDefault="00D36DFA" w:rsidP="00D36DFA">
            <w:pPr>
              <w:rPr>
                <w:rFonts w:ascii="Marianne" w:hAnsi="Marianne"/>
                <w:b/>
                <w:sz w:val="21"/>
              </w:rPr>
            </w:pPr>
            <w:r w:rsidRPr="00D36DFA">
              <w:rPr>
                <w:rFonts w:ascii="Marianne" w:hAnsi="Marianne"/>
                <w:b/>
                <w:sz w:val="21"/>
              </w:rPr>
              <w:t>Qui sont vos principaux concurrents directs ?</w:t>
            </w:r>
          </w:p>
          <w:p w14:paraId="4C27F27E" w14:textId="77777777" w:rsidR="00D36DFA" w:rsidRPr="003246DF" w:rsidRDefault="00D36DFA" w:rsidP="00D36DFA">
            <w:pPr>
              <w:rPr>
                <w:rFonts w:ascii="Marianne" w:hAnsi="Marianne"/>
                <w:b/>
                <w:sz w:val="21"/>
              </w:rPr>
            </w:pPr>
          </w:p>
          <w:tbl>
            <w:tblPr>
              <w:tblW w:w="1076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452"/>
              <w:gridCol w:w="2130"/>
              <w:gridCol w:w="248"/>
              <w:gridCol w:w="3437"/>
              <w:gridCol w:w="425"/>
              <w:gridCol w:w="4076"/>
            </w:tblGrid>
            <w:tr w:rsidR="00D36DFA" w:rsidRPr="00AB10DB" w14:paraId="57DE1114" w14:textId="77777777" w:rsidTr="00D36DFA">
              <w:tc>
                <w:tcPr>
                  <w:tcW w:w="2582" w:type="dxa"/>
                  <w:gridSpan w:val="2"/>
                  <w:tcBorders>
                    <w:left w:val="single" w:sz="4" w:space="0" w:color="D9D9D9" w:themeColor="background1" w:themeShade="D9"/>
                    <w:right w:val="single" w:sz="4" w:space="0" w:color="D9D9D9" w:themeColor="background1" w:themeShade="D9"/>
                  </w:tcBorders>
                  <w:shd w:val="clear" w:color="auto" w:fill="auto"/>
                  <w:vAlign w:val="center"/>
                </w:tcPr>
                <w:p w14:paraId="338EB2A7" w14:textId="77777777" w:rsidR="00D36DFA" w:rsidRPr="00AB10DB" w:rsidRDefault="00D36DFA" w:rsidP="00D36DFA">
                  <w:pPr>
                    <w:jc w:val="center"/>
                    <w:rPr>
                      <w:rFonts w:ascii="Marianne" w:hAnsi="Marianne"/>
                      <w:b/>
                      <w:sz w:val="21"/>
                    </w:rPr>
                  </w:pPr>
                  <w:r>
                    <w:rPr>
                      <w:rFonts w:ascii="Marianne" w:hAnsi="Marianne"/>
                      <w:b/>
                      <w:sz w:val="21"/>
                    </w:rPr>
                    <w:t>Nom</w:t>
                  </w:r>
                </w:p>
              </w:tc>
              <w:tc>
                <w:tcPr>
                  <w:tcW w:w="3685" w:type="dxa"/>
                  <w:gridSpan w:val="2"/>
                  <w:tcBorders>
                    <w:left w:val="single" w:sz="4" w:space="0" w:color="D9D9D9" w:themeColor="background1" w:themeShade="D9"/>
                    <w:right w:val="single" w:sz="4" w:space="0" w:color="D9D9D9" w:themeColor="background1" w:themeShade="D9"/>
                  </w:tcBorders>
                  <w:shd w:val="clear" w:color="auto" w:fill="auto"/>
                  <w:vAlign w:val="center"/>
                </w:tcPr>
                <w:p w14:paraId="04687335" w14:textId="77777777" w:rsidR="00D36DFA" w:rsidRPr="00AB10DB" w:rsidRDefault="00D36DFA" w:rsidP="00D36DFA">
                  <w:pPr>
                    <w:jc w:val="center"/>
                    <w:rPr>
                      <w:rFonts w:ascii="Marianne" w:hAnsi="Marianne"/>
                      <w:b/>
                      <w:sz w:val="21"/>
                    </w:rPr>
                  </w:pPr>
                  <w:r>
                    <w:rPr>
                      <w:rFonts w:ascii="Marianne" w:hAnsi="Marianne"/>
                      <w:b/>
                      <w:sz w:val="21"/>
                    </w:rPr>
                    <w:t>Points forts</w:t>
                  </w:r>
                </w:p>
              </w:tc>
              <w:tc>
                <w:tcPr>
                  <w:tcW w:w="425" w:type="dxa"/>
                  <w:tcBorders>
                    <w:left w:val="single" w:sz="4" w:space="0" w:color="D9D9D9" w:themeColor="background1" w:themeShade="D9"/>
                    <w:right w:val="single" w:sz="4" w:space="0" w:color="D9D9D9" w:themeColor="background1" w:themeShade="D9"/>
                  </w:tcBorders>
                  <w:shd w:val="clear" w:color="auto" w:fill="auto"/>
                </w:tcPr>
                <w:p w14:paraId="3618771F" w14:textId="77777777" w:rsidR="00D36DFA" w:rsidRPr="00AB10DB" w:rsidRDefault="00D36DFA" w:rsidP="00D36DFA">
                  <w:pPr>
                    <w:rPr>
                      <w:rFonts w:ascii="Marianne" w:hAnsi="Marianne"/>
                      <w:b/>
                      <w:sz w:val="21"/>
                    </w:rPr>
                  </w:pPr>
                </w:p>
              </w:tc>
              <w:tc>
                <w:tcPr>
                  <w:tcW w:w="4076" w:type="dxa"/>
                  <w:tcBorders>
                    <w:left w:val="single" w:sz="4" w:space="0" w:color="D9D9D9" w:themeColor="background1" w:themeShade="D9"/>
                  </w:tcBorders>
                  <w:shd w:val="clear" w:color="auto" w:fill="auto"/>
                  <w:vAlign w:val="center"/>
                </w:tcPr>
                <w:p w14:paraId="639EA2F2" w14:textId="77777777" w:rsidR="00D36DFA" w:rsidRPr="00AB10DB" w:rsidRDefault="00D36DFA" w:rsidP="00D36DFA">
                  <w:pPr>
                    <w:jc w:val="center"/>
                    <w:rPr>
                      <w:rFonts w:ascii="Marianne" w:hAnsi="Marianne"/>
                      <w:b/>
                      <w:sz w:val="21"/>
                    </w:rPr>
                  </w:pPr>
                  <w:r>
                    <w:rPr>
                      <w:rFonts w:ascii="Marianne" w:hAnsi="Marianne"/>
                      <w:b/>
                      <w:sz w:val="21"/>
                    </w:rPr>
                    <w:t>Points faibles</w:t>
                  </w:r>
                </w:p>
              </w:tc>
            </w:tr>
            <w:tr w:rsidR="00D36DFA" w:rsidRPr="00AB10DB" w14:paraId="796D369D" w14:textId="77777777" w:rsidTr="00D36DFA">
              <w:tc>
                <w:tcPr>
                  <w:tcW w:w="452" w:type="dxa"/>
                  <w:vMerge w:val="restart"/>
                  <w:tcBorders>
                    <w:left w:val="single" w:sz="4" w:space="0" w:color="D9D9D9" w:themeColor="background1" w:themeShade="D9"/>
                    <w:right w:val="single" w:sz="4" w:space="0" w:color="D9D9D9" w:themeColor="background1" w:themeShade="D9"/>
                  </w:tcBorders>
                  <w:shd w:val="clear" w:color="auto" w:fill="auto"/>
                </w:tcPr>
                <w:p w14:paraId="7D420D12" w14:textId="77777777" w:rsidR="00D36DFA" w:rsidRPr="00AB10DB" w:rsidRDefault="00D36DFA" w:rsidP="00D36DFA">
                  <w:pPr>
                    <w:rPr>
                      <w:rFonts w:ascii="Marianne" w:hAnsi="Marianne"/>
                      <w:sz w:val="21"/>
                    </w:rPr>
                  </w:pPr>
                </w:p>
              </w:tc>
              <w:tc>
                <w:tcPr>
                  <w:tcW w:w="2130" w:type="dxa"/>
                  <w:tcBorders>
                    <w:left w:val="single" w:sz="4" w:space="0" w:color="D9D9D9" w:themeColor="background1" w:themeShade="D9"/>
                    <w:right w:val="single" w:sz="4" w:space="0" w:color="D9D9D9" w:themeColor="background1" w:themeShade="D9"/>
                  </w:tcBorders>
                  <w:shd w:val="clear" w:color="auto" w:fill="FFFFFF" w:themeFill="background1"/>
                  <w:vAlign w:val="center"/>
                </w:tcPr>
                <w:p w14:paraId="69FC5F73" w14:textId="77777777" w:rsidR="00D36DFA" w:rsidRPr="00AB10DB" w:rsidRDefault="00D36DFA" w:rsidP="00D36DFA">
                  <w:pPr>
                    <w:jc w:val="center"/>
                    <w:rPr>
                      <w:rFonts w:ascii="Marianne" w:hAnsi="Marianne"/>
                      <w:sz w:val="21"/>
                    </w:rPr>
                  </w:pPr>
                  <w:r w:rsidRPr="00AB10DB">
                    <w:rPr>
                      <w:rFonts w:ascii="Marianne" w:hAnsi="Marianne"/>
                      <w:sz w:val="21"/>
                    </w:rPr>
                    <w:fldChar w:fldCharType="begin">
                      <w:ffData>
                        <w:name w:val="Texte21"/>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sz w:val="21"/>
                    </w:rPr>
                    <w:t> </w:t>
                  </w:r>
                  <w:r w:rsidRPr="00AB10DB">
                    <w:rPr>
                      <w:rFonts w:ascii="Marianne" w:hAnsi="Marianne"/>
                      <w:sz w:val="21"/>
                    </w:rPr>
                    <w:t> </w:t>
                  </w:r>
                  <w:r w:rsidRPr="00AB10DB">
                    <w:rPr>
                      <w:rFonts w:ascii="Marianne" w:hAnsi="Marianne"/>
                      <w:sz w:val="21"/>
                    </w:rPr>
                    <w:t> </w:t>
                  </w:r>
                  <w:r w:rsidRPr="00AB10DB">
                    <w:rPr>
                      <w:rFonts w:ascii="Marianne" w:hAnsi="Marianne"/>
                      <w:sz w:val="21"/>
                    </w:rPr>
                    <w:t> </w:t>
                  </w:r>
                  <w:r w:rsidRPr="00AB10DB">
                    <w:rPr>
                      <w:rFonts w:ascii="Marianne" w:hAnsi="Marianne"/>
                      <w:sz w:val="21"/>
                    </w:rPr>
                    <w:t> </w:t>
                  </w:r>
                  <w:r w:rsidRPr="00AB10DB">
                    <w:rPr>
                      <w:rFonts w:ascii="Marianne" w:hAnsi="Marianne"/>
                      <w:sz w:val="21"/>
                    </w:rPr>
                    <w:fldChar w:fldCharType="end"/>
                  </w:r>
                </w:p>
              </w:tc>
              <w:tc>
                <w:tcPr>
                  <w:tcW w:w="248" w:type="dxa"/>
                  <w:vMerge w:val="restart"/>
                  <w:tcBorders>
                    <w:left w:val="single" w:sz="4" w:space="0" w:color="D9D9D9" w:themeColor="background1" w:themeShade="D9"/>
                    <w:right w:val="single" w:sz="4" w:space="0" w:color="D9D9D9" w:themeColor="background1" w:themeShade="D9"/>
                  </w:tcBorders>
                  <w:shd w:val="clear" w:color="auto" w:fill="auto"/>
                  <w:vAlign w:val="center"/>
                </w:tcPr>
                <w:p w14:paraId="11E6BEFC" w14:textId="77777777" w:rsidR="00D36DFA" w:rsidRPr="00AB10DB" w:rsidRDefault="00D36DFA" w:rsidP="00D36DFA">
                  <w:pPr>
                    <w:jc w:val="center"/>
                    <w:rPr>
                      <w:rFonts w:ascii="Marianne" w:hAnsi="Marianne"/>
                      <w:sz w:val="21"/>
                    </w:rPr>
                  </w:pPr>
                </w:p>
              </w:tc>
              <w:tc>
                <w:tcPr>
                  <w:tcW w:w="3437" w:type="dxa"/>
                  <w:tcBorders>
                    <w:left w:val="single" w:sz="4" w:space="0" w:color="D9D9D9" w:themeColor="background1" w:themeShade="D9"/>
                    <w:right w:val="single" w:sz="4" w:space="0" w:color="D9D9D9" w:themeColor="background1" w:themeShade="D9"/>
                  </w:tcBorders>
                  <w:shd w:val="clear" w:color="auto" w:fill="FFFFFF" w:themeFill="background1"/>
                  <w:vAlign w:val="center"/>
                </w:tcPr>
                <w:p w14:paraId="5C3974DB" w14:textId="77777777" w:rsidR="00D36DFA" w:rsidRPr="00AB10DB" w:rsidRDefault="00D36DFA" w:rsidP="00D36DFA">
                  <w:pPr>
                    <w:jc w:val="center"/>
                    <w:rPr>
                      <w:rFonts w:ascii="Marianne" w:hAnsi="Marianne"/>
                      <w:sz w:val="21"/>
                    </w:rPr>
                  </w:pPr>
                  <w:r w:rsidRPr="00AB10DB">
                    <w:rPr>
                      <w:rFonts w:ascii="Marianne" w:hAnsi="Marianne"/>
                      <w:sz w:val="21"/>
                    </w:rPr>
                    <w:fldChar w:fldCharType="begin">
                      <w:ffData>
                        <w:name w:val="Texte52"/>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p>
              </w:tc>
              <w:tc>
                <w:tcPr>
                  <w:tcW w:w="425" w:type="dxa"/>
                  <w:vMerge w:val="restart"/>
                  <w:tcBorders>
                    <w:left w:val="single" w:sz="4" w:space="0" w:color="D9D9D9" w:themeColor="background1" w:themeShade="D9"/>
                    <w:right w:val="single" w:sz="4" w:space="0" w:color="D9D9D9" w:themeColor="background1" w:themeShade="D9"/>
                  </w:tcBorders>
                  <w:shd w:val="clear" w:color="auto" w:fill="auto"/>
                  <w:vAlign w:val="center"/>
                </w:tcPr>
                <w:p w14:paraId="2344CEF3" w14:textId="77777777" w:rsidR="00D36DFA" w:rsidRPr="00AB10DB" w:rsidRDefault="00D36DFA" w:rsidP="00D36DFA">
                  <w:pPr>
                    <w:jc w:val="center"/>
                    <w:rPr>
                      <w:rFonts w:ascii="Marianne" w:hAnsi="Marianne"/>
                      <w:sz w:val="21"/>
                    </w:rPr>
                  </w:pPr>
                </w:p>
              </w:tc>
              <w:tc>
                <w:tcPr>
                  <w:tcW w:w="4076" w:type="dxa"/>
                  <w:tcBorders>
                    <w:left w:val="single" w:sz="4" w:space="0" w:color="D9D9D9" w:themeColor="background1" w:themeShade="D9"/>
                  </w:tcBorders>
                  <w:shd w:val="clear" w:color="auto" w:fill="FFFFFF" w:themeFill="background1"/>
                  <w:vAlign w:val="center"/>
                </w:tcPr>
                <w:p w14:paraId="21C40E81" w14:textId="77777777" w:rsidR="00D36DFA" w:rsidRPr="00AB10DB" w:rsidRDefault="00D36DFA" w:rsidP="00D36DFA">
                  <w:pPr>
                    <w:jc w:val="center"/>
                    <w:rPr>
                      <w:rFonts w:ascii="Marianne" w:hAnsi="Marianne"/>
                      <w:sz w:val="21"/>
                    </w:rPr>
                  </w:pPr>
                  <w:r w:rsidRPr="00AB10DB">
                    <w:rPr>
                      <w:rFonts w:ascii="Marianne" w:hAnsi="Marianne"/>
                      <w:sz w:val="21"/>
                    </w:rPr>
                    <w:fldChar w:fldCharType="begin">
                      <w:ffData>
                        <w:name w:val="Texte27"/>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sz w:val="21"/>
                    </w:rPr>
                    <w:t> </w:t>
                  </w:r>
                  <w:r w:rsidRPr="00AB10DB">
                    <w:rPr>
                      <w:rFonts w:ascii="Marianne" w:hAnsi="Marianne"/>
                      <w:sz w:val="21"/>
                    </w:rPr>
                    <w:t> </w:t>
                  </w:r>
                  <w:r w:rsidRPr="00AB10DB">
                    <w:rPr>
                      <w:rFonts w:ascii="Marianne" w:hAnsi="Marianne"/>
                      <w:sz w:val="21"/>
                    </w:rPr>
                    <w:t> </w:t>
                  </w:r>
                  <w:r w:rsidRPr="00AB10DB">
                    <w:rPr>
                      <w:rFonts w:ascii="Marianne" w:hAnsi="Marianne"/>
                      <w:sz w:val="21"/>
                    </w:rPr>
                    <w:t> </w:t>
                  </w:r>
                  <w:r w:rsidRPr="00AB10DB">
                    <w:rPr>
                      <w:rFonts w:ascii="Marianne" w:hAnsi="Marianne"/>
                      <w:sz w:val="21"/>
                    </w:rPr>
                    <w:t> </w:t>
                  </w:r>
                  <w:r w:rsidRPr="00AB10DB">
                    <w:rPr>
                      <w:rFonts w:ascii="Marianne" w:hAnsi="Marianne"/>
                      <w:sz w:val="21"/>
                    </w:rPr>
                    <w:fldChar w:fldCharType="end"/>
                  </w:r>
                </w:p>
              </w:tc>
            </w:tr>
            <w:tr w:rsidR="00D36DFA" w:rsidRPr="00AB10DB" w14:paraId="2E04BBD0" w14:textId="77777777" w:rsidTr="00D36DFA">
              <w:tc>
                <w:tcPr>
                  <w:tcW w:w="452" w:type="dxa"/>
                  <w:vMerge/>
                  <w:tcBorders>
                    <w:left w:val="single" w:sz="4" w:space="0" w:color="D9D9D9" w:themeColor="background1" w:themeShade="D9"/>
                    <w:right w:val="single" w:sz="4" w:space="0" w:color="D9D9D9" w:themeColor="background1" w:themeShade="D9"/>
                  </w:tcBorders>
                  <w:shd w:val="clear" w:color="auto" w:fill="auto"/>
                </w:tcPr>
                <w:p w14:paraId="6DD51760" w14:textId="77777777" w:rsidR="00D36DFA" w:rsidRPr="00AB10DB" w:rsidRDefault="00D36DFA" w:rsidP="00D36DFA">
                  <w:pPr>
                    <w:rPr>
                      <w:rFonts w:ascii="Marianne" w:hAnsi="Marianne"/>
                      <w:sz w:val="21"/>
                    </w:rPr>
                  </w:pPr>
                </w:p>
              </w:tc>
              <w:tc>
                <w:tcPr>
                  <w:tcW w:w="2130" w:type="dxa"/>
                  <w:tcBorders>
                    <w:left w:val="single" w:sz="4" w:space="0" w:color="D9D9D9" w:themeColor="background1" w:themeShade="D9"/>
                    <w:right w:val="single" w:sz="4" w:space="0" w:color="D9D9D9" w:themeColor="background1" w:themeShade="D9"/>
                  </w:tcBorders>
                  <w:shd w:val="clear" w:color="auto" w:fill="FFFFFF" w:themeFill="background1"/>
                  <w:vAlign w:val="center"/>
                </w:tcPr>
                <w:p w14:paraId="22EE9EE9" w14:textId="77777777" w:rsidR="00D36DFA" w:rsidRPr="00AB10DB" w:rsidRDefault="00D36DFA" w:rsidP="00D36DFA">
                  <w:pPr>
                    <w:jc w:val="center"/>
                    <w:rPr>
                      <w:rFonts w:ascii="Marianne" w:hAnsi="Marianne"/>
                      <w:sz w:val="21"/>
                    </w:rPr>
                  </w:pPr>
                  <w:r w:rsidRPr="00AB10DB">
                    <w:rPr>
                      <w:rFonts w:ascii="Marianne" w:hAnsi="Marianne"/>
                      <w:sz w:val="21"/>
                    </w:rPr>
                    <w:fldChar w:fldCharType="begin">
                      <w:ffData>
                        <w:name w:val="Texte22"/>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p>
              </w:tc>
              <w:tc>
                <w:tcPr>
                  <w:tcW w:w="248" w:type="dxa"/>
                  <w:vMerge/>
                  <w:tcBorders>
                    <w:left w:val="single" w:sz="4" w:space="0" w:color="D9D9D9" w:themeColor="background1" w:themeShade="D9"/>
                    <w:right w:val="single" w:sz="4" w:space="0" w:color="D9D9D9" w:themeColor="background1" w:themeShade="D9"/>
                  </w:tcBorders>
                  <w:shd w:val="clear" w:color="auto" w:fill="auto"/>
                  <w:vAlign w:val="center"/>
                </w:tcPr>
                <w:p w14:paraId="37530CD0" w14:textId="77777777" w:rsidR="00D36DFA" w:rsidRPr="00AB10DB" w:rsidRDefault="00D36DFA" w:rsidP="00D36DFA">
                  <w:pPr>
                    <w:jc w:val="center"/>
                    <w:rPr>
                      <w:rFonts w:ascii="Marianne" w:hAnsi="Marianne"/>
                      <w:sz w:val="21"/>
                    </w:rPr>
                  </w:pPr>
                </w:p>
              </w:tc>
              <w:tc>
                <w:tcPr>
                  <w:tcW w:w="3437" w:type="dxa"/>
                  <w:tcBorders>
                    <w:left w:val="single" w:sz="4" w:space="0" w:color="D9D9D9" w:themeColor="background1" w:themeShade="D9"/>
                    <w:right w:val="single" w:sz="4" w:space="0" w:color="D9D9D9" w:themeColor="background1" w:themeShade="D9"/>
                  </w:tcBorders>
                  <w:shd w:val="clear" w:color="auto" w:fill="FFFFFF" w:themeFill="background1"/>
                  <w:vAlign w:val="center"/>
                </w:tcPr>
                <w:p w14:paraId="081F5BEF" w14:textId="77777777" w:rsidR="00D36DFA" w:rsidRPr="00AB10DB" w:rsidRDefault="00D36DFA" w:rsidP="00D36DFA">
                  <w:pPr>
                    <w:jc w:val="center"/>
                    <w:rPr>
                      <w:rFonts w:ascii="Marianne" w:hAnsi="Marianne"/>
                      <w:sz w:val="21"/>
                    </w:rPr>
                  </w:pPr>
                  <w:r w:rsidRPr="00AB10DB">
                    <w:rPr>
                      <w:rFonts w:ascii="Marianne" w:hAnsi="Marianne"/>
                      <w:sz w:val="21"/>
                    </w:rPr>
                    <w:fldChar w:fldCharType="begin">
                      <w:ffData>
                        <w:name w:val="Texte53"/>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p>
              </w:tc>
              <w:tc>
                <w:tcPr>
                  <w:tcW w:w="425" w:type="dxa"/>
                  <w:vMerge/>
                  <w:tcBorders>
                    <w:left w:val="single" w:sz="4" w:space="0" w:color="D9D9D9" w:themeColor="background1" w:themeShade="D9"/>
                    <w:right w:val="single" w:sz="4" w:space="0" w:color="D9D9D9" w:themeColor="background1" w:themeShade="D9"/>
                  </w:tcBorders>
                  <w:shd w:val="clear" w:color="auto" w:fill="auto"/>
                  <w:vAlign w:val="center"/>
                </w:tcPr>
                <w:p w14:paraId="3616A788" w14:textId="77777777" w:rsidR="00D36DFA" w:rsidRPr="00AB10DB" w:rsidRDefault="00D36DFA" w:rsidP="00D36DFA">
                  <w:pPr>
                    <w:jc w:val="center"/>
                    <w:rPr>
                      <w:rFonts w:ascii="Marianne" w:hAnsi="Marianne"/>
                      <w:sz w:val="21"/>
                    </w:rPr>
                  </w:pPr>
                </w:p>
              </w:tc>
              <w:tc>
                <w:tcPr>
                  <w:tcW w:w="4076" w:type="dxa"/>
                  <w:tcBorders>
                    <w:left w:val="single" w:sz="4" w:space="0" w:color="D9D9D9" w:themeColor="background1" w:themeShade="D9"/>
                  </w:tcBorders>
                  <w:shd w:val="clear" w:color="auto" w:fill="FFFFFF" w:themeFill="background1"/>
                  <w:vAlign w:val="center"/>
                </w:tcPr>
                <w:p w14:paraId="1E25DFBB" w14:textId="77777777" w:rsidR="00D36DFA" w:rsidRPr="00AB10DB" w:rsidRDefault="00D36DFA" w:rsidP="00D36DFA">
                  <w:pPr>
                    <w:jc w:val="center"/>
                    <w:rPr>
                      <w:rFonts w:ascii="Marianne" w:hAnsi="Marianne"/>
                      <w:sz w:val="21"/>
                    </w:rPr>
                  </w:pPr>
                  <w:r w:rsidRPr="00AB10DB">
                    <w:rPr>
                      <w:rFonts w:ascii="Marianne" w:hAnsi="Marianne"/>
                      <w:sz w:val="21"/>
                    </w:rPr>
                    <w:fldChar w:fldCharType="begin">
                      <w:ffData>
                        <w:name w:val="Texte27"/>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p>
              </w:tc>
            </w:tr>
            <w:tr w:rsidR="00D36DFA" w:rsidRPr="00AB10DB" w14:paraId="43806160" w14:textId="77777777" w:rsidTr="00D36DFA">
              <w:tc>
                <w:tcPr>
                  <w:tcW w:w="452" w:type="dxa"/>
                  <w:vMerge/>
                  <w:tcBorders>
                    <w:left w:val="single" w:sz="4" w:space="0" w:color="D9D9D9" w:themeColor="background1" w:themeShade="D9"/>
                    <w:right w:val="single" w:sz="4" w:space="0" w:color="D9D9D9" w:themeColor="background1" w:themeShade="D9"/>
                  </w:tcBorders>
                  <w:shd w:val="clear" w:color="auto" w:fill="auto"/>
                </w:tcPr>
                <w:p w14:paraId="06A5DADB" w14:textId="77777777" w:rsidR="00D36DFA" w:rsidRPr="00AB10DB" w:rsidRDefault="00D36DFA" w:rsidP="00D36DFA">
                  <w:pPr>
                    <w:rPr>
                      <w:rFonts w:ascii="Marianne" w:hAnsi="Marianne"/>
                      <w:sz w:val="21"/>
                    </w:rPr>
                  </w:pPr>
                </w:p>
              </w:tc>
              <w:tc>
                <w:tcPr>
                  <w:tcW w:w="2130" w:type="dxa"/>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23C9B131" w14:textId="77777777" w:rsidR="00D36DFA" w:rsidRPr="00AB10DB" w:rsidRDefault="00D36DFA" w:rsidP="00D36DFA">
                  <w:pPr>
                    <w:jc w:val="center"/>
                    <w:rPr>
                      <w:rFonts w:ascii="Marianne" w:hAnsi="Marianne"/>
                      <w:sz w:val="21"/>
                    </w:rPr>
                  </w:pPr>
                  <w:r w:rsidRPr="00AB10DB">
                    <w:rPr>
                      <w:rFonts w:ascii="Marianne" w:hAnsi="Marianne"/>
                      <w:sz w:val="21"/>
                    </w:rPr>
                    <w:fldChar w:fldCharType="begin">
                      <w:ffData>
                        <w:name w:val="Texte23"/>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p>
              </w:tc>
              <w:tc>
                <w:tcPr>
                  <w:tcW w:w="248" w:type="dxa"/>
                  <w:vMerge/>
                  <w:tcBorders>
                    <w:left w:val="single" w:sz="4" w:space="0" w:color="D9D9D9" w:themeColor="background1" w:themeShade="D9"/>
                    <w:right w:val="single" w:sz="4" w:space="0" w:color="D9D9D9" w:themeColor="background1" w:themeShade="D9"/>
                  </w:tcBorders>
                  <w:shd w:val="clear" w:color="auto" w:fill="auto"/>
                  <w:vAlign w:val="center"/>
                </w:tcPr>
                <w:p w14:paraId="0B9F7008" w14:textId="77777777" w:rsidR="00D36DFA" w:rsidRPr="00AB10DB" w:rsidRDefault="00D36DFA" w:rsidP="00D36DFA">
                  <w:pPr>
                    <w:jc w:val="center"/>
                    <w:rPr>
                      <w:rFonts w:ascii="Marianne" w:hAnsi="Marianne"/>
                      <w:sz w:val="21"/>
                    </w:rPr>
                  </w:pPr>
                </w:p>
              </w:tc>
              <w:tc>
                <w:tcPr>
                  <w:tcW w:w="3437" w:type="dxa"/>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7E99A477" w14:textId="77777777" w:rsidR="00D36DFA" w:rsidRPr="00AB10DB" w:rsidRDefault="00D36DFA" w:rsidP="00D36DFA">
                  <w:pPr>
                    <w:jc w:val="center"/>
                    <w:rPr>
                      <w:rFonts w:ascii="Marianne" w:hAnsi="Marianne"/>
                      <w:sz w:val="21"/>
                    </w:rPr>
                  </w:pPr>
                  <w:r w:rsidRPr="00AB10DB">
                    <w:rPr>
                      <w:rFonts w:ascii="Marianne" w:hAnsi="Marianne"/>
                      <w:sz w:val="21"/>
                    </w:rPr>
                    <w:fldChar w:fldCharType="begin">
                      <w:ffData>
                        <w:name w:val="Texte27"/>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p>
              </w:tc>
              <w:tc>
                <w:tcPr>
                  <w:tcW w:w="425" w:type="dxa"/>
                  <w:vMerge/>
                  <w:tcBorders>
                    <w:left w:val="single" w:sz="4" w:space="0" w:color="D9D9D9" w:themeColor="background1" w:themeShade="D9"/>
                    <w:right w:val="single" w:sz="4" w:space="0" w:color="D9D9D9" w:themeColor="background1" w:themeShade="D9"/>
                  </w:tcBorders>
                  <w:shd w:val="clear" w:color="auto" w:fill="auto"/>
                  <w:vAlign w:val="center"/>
                </w:tcPr>
                <w:p w14:paraId="674766F5" w14:textId="77777777" w:rsidR="00D36DFA" w:rsidRPr="00AB10DB" w:rsidRDefault="00D36DFA" w:rsidP="00D36DFA">
                  <w:pPr>
                    <w:jc w:val="center"/>
                    <w:rPr>
                      <w:rFonts w:ascii="Marianne" w:hAnsi="Marianne"/>
                      <w:sz w:val="21"/>
                    </w:rPr>
                  </w:pPr>
                </w:p>
              </w:tc>
              <w:tc>
                <w:tcPr>
                  <w:tcW w:w="4076" w:type="dxa"/>
                  <w:tcBorders>
                    <w:left w:val="single" w:sz="4" w:space="0" w:color="D9D9D9" w:themeColor="background1" w:themeShade="D9"/>
                    <w:bottom w:val="single" w:sz="4" w:space="0" w:color="D9D9D9" w:themeColor="background1" w:themeShade="D9"/>
                  </w:tcBorders>
                  <w:shd w:val="clear" w:color="auto" w:fill="FFFFFF" w:themeFill="background1"/>
                  <w:vAlign w:val="center"/>
                </w:tcPr>
                <w:p w14:paraId="3945BD6A" w14:textId="77777777" w:rsidR="00D36DFA" w:rsidRPr="00AB10DB" w:rsidRDefault="00D36DFA" w:rsidP="00D36DFA">
                  <w:pPr>
                    <w:jc w:val="center"/>
                    <w:rPr>
                      <w:rFonts w:ascii="Marianne" w:hAnsi="Marianne"/>
                      <w:sz w:val="21"/>
                    </w:rPr>
                  </w:pPr>
                  <w:r w:rsidRPr="00AB10DB">
                    <w:rPr>
                      <w:rFonts w:ascii="Marianne" w:hAnsi="Marianne"/>
                      <w:sz w:val="21"/>
                    </w:rPr>
                    <w:fldChar w:fldCharType="begin">
                      <w:ffData>
                        <w:name w:val="Texte27"/>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p>
              </w:tc>
            </w:tr>
          </w:tbl>
          <w:p w14:paraId="2F247FDC" w14:textId="77777777" w:rsidR="00D36DFA" w:rsidRDefault="00D36DFA" w:rsidP="00D36DFA">
            <w:pPr>
              <w:rPr>
                <w:rFonts w:ascii="Marianne" w:hAnsi="Marianne"/>
                <w:b/>
                <w:sz w:val="21"/>
              </w:rPr>
            </w:pPr>
          </w:p>
          <w:p w14:paraId="2649E88D" w14:textId="77777777" w:rsidR="00D36DFA" w:rsidRDefault="00D36DFA" w:rsidP="00D36DFA">
            <w:pPr>
              <w:rPr>
                <w:rFonts w:ascii="Marianne" w:hAnsi="Marianne"/>
                <w:b/>
                <w:sz w:val="21"/>
              </w:rPr>
            </w:pPr>
          </w:p>
          <w:p w14:paraId="7C6B2397" w14:textId="77777777" w:rsidR="00D36DFA" w:rsidRDefault="00D36DFA" w:rsidP="00D36DFA">
            <w:pPr>
              <w:rPr>
                <w:rFonts w:ascii="Marianne" w:hAnsi="Marianne"/>
                <w:b/>
                <w:sz w:val="21"/>
              </w:rPr>
            </w:pPr>
            <w:r w:rsidRPr="00D36DFA">
              <w:rPr>
                <w:rFonts w:ascii="Marianne" w:hAnsi="Marianne"/>
                <w:b/>
                <w:sz w:val="21"/>
              </w:rPr>
              <w:t xml:space="preserve">Qui sont vos principaux concurrents </w:t>
            </w:r>
            <w:r>
              <w:rPr>
                <w:rFonts w:ascii="Marianne" w:hAnsi="Marianne"/>
                <w:b/>
                <w:sz w:val="21"/>
              </w:rPr>
              <w:t>in</w:t>
            </w:r>
            <w:r w:rsidRPr="00D36DFA">
              <w:rPr>
                <w:rFonts w:ascii="Marianne" w:hAnsi="Marianne"/>
                <w:b/>
                <w:sz w:val="21"/>
              </w:rPr>
              <w:t>directs ?</w:t>
            </w:r>
          </w:p>
          <w:p w14:paraId="354144CD" w14:textId="77777777" w:rsidR="00D36DFA" w:rsidRPr="003246DF" w:rsidRDefault="00D36DFA" w:rsidP="00D36DFA">
            <w:pPr>
              <w:rPr>
                <w:rFonts w:ascii="Marianne" w:hAnsi="Marianne"/>
                <w:b/>
                <w:sz w:val="21"/>
              </w:rPr>
            </w:pPr>
          </w:p>
          <w:tbl>
            <w:tblPr>
              <w:tblW w:w="1076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452"/>
              <w:gridCol w:w="2130"/>
              <w:gridCol w:w="248"/>
              <w:gridCol w:w="3437"/>
              <w:gridCol w:w="425"/>
              <w:gridCol w:w="4076"/>
            </w:tblGrid>
            <w:tr w:rsidR="00D36DFA" w:rsidRPr="00AB10DB" w14:paraId="2F5002AD" w14:textId="77777777" w:rsidTr="007E54BA">
              <w:tc>
                <w:tcPr>
                  <w:tcW w:w="2582" w:type="dxa"/>
                  <w:gridSpan w:val="2"/>
                  <w:tcBorders>
                    <w:left w:val="single" w:sz="4" w:space="0" w:color="D9D9D9" w:themeColor="background1" w:themeShade="D9"/>
                    <w:right w:val="single" w:sz="4" w:space="0" w:color="D9D9D9" w:themeColor="background1" w:themeShade="D9"/>
                  </w:tcBorders>
                  <w:shd w:val="clear" w:color="auto" w:fill="auto"/>
                  <w:vAlign w:val="center"/>
                </w:tcPr>
                <w:p w14:paraId="23F94A82" w14:textId="77777777" w:rsidR="00D36DFA" w:rsidRPr="00AB10DB" w:rsidRDefault="00D36DFA" w:rsidP="00D36DFA">
                  <w:pPr>
                    <w:jc w:val="center"/>
                    <w:rPr>
                      <w:rFonts w:ascii="Marianne" w:hAnsi="Marianne"/>
                      <w:b/>
                      <w:sz w:val="21"/>
                    </w:rPr>
                  </w:pPr>
                  <w:r>
                    <w:rPr>
                      <w:rFonts w:ascii="Marianne" w:hAnsi="Marianne"/>
                      <w:b/>
                      <w:sz w:val="21"/>
                    </w:rPr>
                    <w:t>Nom</w:t>
                  </w:r>
                </w:p>
              </w:tc>
              <w:tc>
                <w:tcPr>
                  <w:tcW w:w="3685" w:type="dxa"/>
                  <w:gridSpan w:val="2"/>
                  <w:tcBorders>
                    <w:left w:val="single" w:sz="4" w:space="0" w:color="D9D9D9" w:themeColor="background1" w:themeShade="D9"/>
                    <w:right w:val="single" w:sz="4" w:space="0" w:color="D9D9D9" w:themeColor="background1" w:themeShade="D9"/>
                  </w:tcBorders>
                  <w:shd w:val="clear" w:color="auto" w:fill="auto"/>
                  <w:vAlign w:val="center"/>
                </w:tcPr>
                <w:p w14:paraId="2DAC357E" w14:textId="77777777" w:rsidR="00D36DFA" w:rsidRPr="00AB10DB" w:rsidRDefault="00D36DFA" w:rsidP="00D36DFA">
                  <w:pPr>
                    <w:jc w:val="center"/>
                    <w:rPr>
                      <w:rFonts w:ascii="Marianne" w:hAnsi="Marianne"/>
                      <w:b/>
                      <w:sz w:val="21"/>
                    </w:rPr>
                  </w:pPr>
                  <w:r>
                    <w:rPr>
                      <w:rFonts w:ascii="Marianne" w:hAnsi="Marianne"/>
                      <w:b/>
                      <w:sz w:val="21"/>
                    </w:rPr>
                    <w:t>Points forts</w:t>
                  </w:r>
                </w:p>
              </w:tc>
              <w:tc>
                <w:tcPr>
                  <w:tcW w:w="425" w:type="dxa"/>
                  <w:tcBorders>
                    <w:left w:val="single" w:sz="4" w:space="0" w:color="D9D9D9" w:themeColor="background1" w:themeShade="D9"/>
                    <w:right w:val="single" w:sz="4" w:space="0" w:color="D9D9D9" w:themeColor="background1" w:themeShade="D9"/>
                  </w:tcBorders>
                  <w:shd w:val="clear" w:color="auto" w:fill="auto"/>
                </w:tcPr>
                <w:p w14:paraId="428CFB90" w14:textId="77777777" w:rsidR="00D36DFA" w:rsidRPr="00AB10DB" w:rsidRDefault="00D36DFA" w:rsidP="00D36DFA">
                  <w:pPr>
                    <w:rPr>
                      <w:rFonts w:ascii="Marianne" w:hAnsi="Marianne"/>
                      <w:b/>
                      <w:sz w:val="21"/>
                    </w:rPr>
                  </w:pPr>
                </w:p>
              </w:tc>
              <w:tc>
                <w:tcPr>
                  <w:tcW w:w="4076" w:type="dxa"/>
                  <w:tcBorders>
                    <w:left w:val="single" w:sz="4" w:space="0" w:color="D9D9D9" w:themeColor="background1" w:themeShade="D9"/>
                  </w:tcBorders>
                  <w:shd w:val="clear" w:color="auto" w:fill="auto"/>
                  <w:vAlign w:val="center"/>
                </w:tcPr>
                <w:p w14:paraId="359BA685" w14:textId="77777777" w:rsidR="00D36DFA" w:rsidRPr="00AB10DB" w:rsidRDefault="00D36DFA" w:rsidP="00D36DFA">
                  <w:pPr>
                    <w:jc w:val="center"/>
                    <w:rPr>
                      <w:rFonts w:ascii="Marianne" w:hAnsi="Marianne"/>
                      <w:b/>
                      <w:sz w:val="21"/>
                    </w:rPr>
                  </w:pPr>
                  <w:r>
                    <w:rPr>
                      <w:rFonts w:ascii="Marianne" w:hAnsi="Marianne"/>
                      <w:b/>
                      <w:sz w:val="21"/>
                    </w:rPr>
                    <w:t>Points faibles</w:t>
                  </w:r>
                </w:p>
              </w:tc>
            </w:tr>
            <w:tr w:rsidR="00D36DFA" w:rsidRPr="00AB10DB" w14:paraId="326CB6AE" w14:textId="77777777" w:rsidTr="007E54BA">
              <w:tc>
                <w:tcPr>
                  <w:tcW w:w="452" w:type="dxa"/>
                  <w:vMerge w:val="restart"/>
                  <w:tcBorders>
                    <w:left w:val="single" w:sz="4" w:space="0" w:color="D9D9D9" w:themeColor="background1" w:themeShade="D9"/>
                    <w:right w:val="single" w:sz="4" w:space="0" w:color="D9D9D9" w:themeColor="background1" w:themeShade="D9"/>
                  </w:tcBorders>
                  <w:shd w:val="clear" w:color="auto" w:fill="auto"/>
                </w:tcPr>
                <w:p w14:paraId="2B836FD4" w14:textId="77777777" w:rsidR="00D36DFA" w:rsidRPr="00AB10DB" w:rsidRDefault="00D36DFA" w:rsidP="00D36DFA">
                  <w:pPr>
                    <w:rPr>
                      <w:rFonts w:ascii="Marianne" w:hAnsi="Marianne"/>
                      <w:sz w:val="21"/>
                    </w:rPr>
                  </w:pPr>
                </w:p>
              </w:tc>
              <w:tc>
                <w:tcPr>
                  <w:tcW w:w="2130" w:type="dxa"/>
                  <w:tcBorders>
                    <w:left w:val="single" w:sz="4" w:space="0" w:color="D9D9D9" w:themeColor="background1" w:themeShade="D9"/>
                    <w:right w:val="single" w:sz="4" w:space="0" w:color="D9D9D9" w:themeColor="background1" w:themeShade="D9"/>
                  </w:tcBorders>
                  <w:shd w:val="clear" w:color="auto" w:fill="FFFFFF" w:themeFill="background1"/>
                  <w:vAlign w:val="center"/>
                </w:tcPr>
                <w:p w14:paraId="6C65EEB5" w14:textId="77777777" w:rsidR="00D36DFA" w:rsidRPr="00AB10DB" w:rsidRDefault="00D36DFA" w:rsidP="00D36DFA">
                  <w:pPr>
                    <w:jc w:val="center"/>
                    <w:rPr>
                      <w:rFonts w:ascii="Marianne" w:hAnsi="Marianne"/>
                      <w:sz w:val="21"/>
                    </w:rPr>
                  </w:pPr>
                  <w:r w:rsidRPr="00AB10DB">
                    <w:rPr>
                      <w:rFonts w:ascii="Marianne" w:hAnsi="Marianne"/>
                      <w:sz w:val="21"/>
                    </w:rPr>
                    <w:fldChar w:fldCharType="begin">
                      <w:ffData>
                        <w:name w:val="Texte21"/>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sz w:val="21"/>
                    </w:rPr>
                    <w:t> </w:t>
                  </w:r>
                  <w:r w:rsidRPr="00AB10DB">
                    <w:rPr>
                      <w:rFonts w:ascii="Marianne" w:hAnsi="Marianne"/>
                      <w:sz w:val="21"/>
                    </w:rPr>
                    <w:t> </w:t>
                  </w:r>
                  <w:r w:rsidRPr="00AB10DB">
                    <w:rPr>
                      <w:rFonts w:ascii="Marianne" w:hAnsi="Marianne"/>
                      <w:sz w:val="21"/>
                    </w:rPr>
                    <w:t> </w:t>
                  </w:r>
                  <w:r w:rsidRPr="00AB10DB">
                    <w:rPr>
                      <w:rFonts w:ascii="Marianne" w:hAnsi="Marianne"/>
                      <w:sz w:val="21"/>
                    </w:rPr>
                    <w:t> </w:t>
                  </w:r>
                  <w:r w:rsidRPr="00AB10DB">
                    <w:rPr>
                      <w:rFonts w:ascii="Marianne" w:hAnsi="Marianne"/>
                      <w:sz w:val="21"/>
                    </w:rPr>
                    <w:t> </w:t>
                  </w:r>
                  <w:r w:rsidRPr="00AB10DB">
                    <w:rPr>
                      <w:rFonts w:ascii="Marianne" w:hAnsi="Marianne"/>
                      <w:sz w:val="21"/>
                    </w:rPr>
                    <w:fldChar w:fldCharType="end"/>
                  </w:r>
                </w:p>
              </w:tc>
              <w:tc>
                <w:tcPr>
                  <w:tcW w:w="248" w:type="dxa"/>
                  <w:vMerge w:val="restart"/>
                  <w:tcBorders>
                    <w:left w:val="single" w:sz="4" w:space="0" w:color="D9D9D9" w:themeColor="background1" w:themeShade="D9"/>
                    <w:right w:val="single" w:sz="4" w:space="0" w:color="D9D9D9" w:themeColor="background1" w:themeShade="D9"/>
                  </w:tcBorders>
                  <w:shd w:val="clear" w:color="auto" w:fill="auto"/>
                  <w:vAlign w:val="center"/>
                </w:tcPr>
                <w:p w14:paraId="1D8375AA" w14:textId="77777777" w:rsidR="00D36DFA" w:rsidRPr="00AB10DB" w:rsidRDefault="00D36DFA" w:rsidP="00D36DFA">
                  <w:pPr>
                    <w:jc w:val="center"/>
                    <w:rPr>
                      <w:rFonts w:ascii="Marianne" w:hAnsi="Marianne"/>
                      <w:sz w:val="21"/>
                    </w:rPr>
                  </w:pPr>
                </w:p>
              </w:tc>
              <w:tc>
                <w:tcPr>
                  <w:tcW w:w="3437" w:type="dxa"/>
                  <w:tcBorders>
                    <w:left w:val="single" w:sz="4" w:space="0" w:color="D9D9D9" w:themeColor="background1" w:themeShade="D9"/>
                    <w:right w:val="single" w:sz="4" w:space="0" w:color="D9D9D9" w:themeColor="background1" w:themeShade="D9"/>
                  </w:tcBorders>
                  <w:shd w:val="clear" w:color="auto" w:fill="FFFFFF" w:themeFill="background1"/>
                  <w:vAlign w:val="center"/>
                </w:tcPr>
                <w:p w14:paraId="5745C16A" w14:textId="77777777" w:rsidR="00D36DFA" w:rsidRPr="00AB10DB" w:rsidRDefault="00D36DFA" w:rsidP="00D36DFA">
                  <w:pPr>
                    <w:jc w:val="center"/>
                    <w:rPr>
                      <w:rFonts w:ascii="Marianne" w:hAnsi="Marianne"/>
                      <w:sz w:val="21"/>
                    </w:rPr>
                  </w:pPr>
                  <w:r w:rsidRPr="00AB10DB">
                    <w:rPr>
                      <w:rFonts w:ascii="Marianne" w:hAnsi="Marianne"/>
                      <w:sz w:val="21"/>
                    </w:rPr>
                    <w:fldChar w:fldCharType="begin">
                      <w:ffData>
                        <w:name w:val="Texte52"/>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p>
              </w:tc>
              <w:tc>
                <w:tcPr>
                  <w:tcW w:w="425" w:type="dxa"/>
                  <w:vMerge w:val="restart"/>
                  <w:tcBorders>
                    <w:left w:val="single" w:sz="4" w:space="0" w:color="D9D9D9" w:themeColor="background1" w:themeShade="D9"/>
                    <w:right w:val="single" w:sz="4" w:space="0" w:color="D9D9D9" w:themeColor="background1" w:themeShade="D9"/>
                  </w:tcBorders>
                  <w:shd w:val="clear" w:color="auto" w:fill="auto"/>
                  <w:vAlign w:val="center"/>
                </w:tcPr>
                <w:p w14:paraId="2A19E45D" w14:textId="77777777" w:rsidR="00D36DFA" w:rsidRPr="00AB10DB" w:rsidRDefault="00D36DFA" w:rsidP="00D36DFA">
                  <w:pPr>
                    <w:jc w:val="center"/>
                    <w:rPr>
                      <w:rFonts w:ascii="Marianne" w:hAnsi="Marianne"/>
                      <w:sz w:val="21"/>
                    </w:rPr>
                  </w:pPr>
                </w:p>
              </w:tc>
              <w:tc>
                <w:tcPr>
                  <w:tcW w:w="4076" w:type="dxa"/>
                  <w:tcBorders>
                    <w:left w:val="single" w:sz="4" w:space="0" w:color="D9D9D9" w:themeColor="background1" w:themeShade="D9"/>
                  </w:tcBorders>
                  <w:shd w:val="clear" w:color="auto" w:fill="FFFFFF" w:themeFill="background1"/>
                  <w:vAlign w:val="center"/>
                </w:tcPr>
                <w:p w14:paraId="3E5A89FE" w14:textId="77777777" w:rsidR="00D36DFA" w:rsidRPr="00AB10DB" w:rsidRDefault="00D36DFA" w:rsidP="00D36DFA">
                  <w:pPr>
                    <w:jc w:val="center"/>
                    <w:rPr>
                      <w:rFonts w:ascii="Marianne" w:hAnsi="Marianne"/>
                      <w:sz w:val="21"/>
                    </w:rPr>
                  </w:pPr>
                  <w:r w:rsidRPr="00AB10DB">
                    <w:rPr>
                      <w:rFonts w:ascii="Marianne" w:hAnsi="Marianne"/>
                      <w:sz w:val="21"/>
                    </w:rPr>
                    <w:fldChar w:fldCharType="begin">
                      <w:ffData>
                        <w:name w:val="Texte27"/>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sz w:val="21"/>
                    </w:rPr>
                    <w:t> </w:t>
                  </w:r>
                  <w:r w:rsidRPr="00AB10DB">
                    <w:rPr>
                      <w:rFonts w:ascii="Marianne" w:hAnsi="Marianne"/>
                      <w:sz w:val="21"/>
                    </w:rPr>
                    <w:t> </w:t>
                  </w:r>
                  <w:r w:rsidRPr="00AB10DB">
                    <w:rPr>
                      <w:rFonts w:ascii="Marianne" w:hAnsi="Marianne"/>
                      <w:sz w:val="21"/>
                    </w:rPr>
                    <w:t> </w:t>
                  </w:r>
                  <w:r w:rsidRPr="00AB10DB">
                    <w:rPr>
                      <w:rFonts w:ascii="Marianne" w:hAnsi="Marianne"/>
                      <w:sz w:val="21"/>
                    </w:rPr>
                    <w:t> </w:t>
                  </w:r>
                  <w:r w:rsidRPr="00AB10DB">
                    <w:rPr>
                      <w:rFonts w:ascii="Marianne" w:hAnsi="Marianne"/>
                      <w:sz w:val="21"/>
                    </w:rPr>
                    <w:t> </w:t>
                  </w:r>
                  <w:r w:rsidRPr="00AB10DB">
                    <w:rPr>
                      <w:rFonts w:ascii="Marianne" w:hAnsi="Marianne"/>
                      <w:sz w:val="21"/>
                    </w:rPr>
                    <w:fldChar w:fldCharType="end"/>
                  </w:r>
                </w:p>
              </w:tc>
            </w:tr>
            <w:tr w:rsidR="00D36DFA" w:rsidRPr="00AB10DB" w14:paraId="5793B704" w14:textId="77777777" w:rsidTr="007E54BA">
              <w:tc>
                <w:tcPr>
                  <w:tcW w:w="452" w:type="dxa"/>
                  <w:vMerge/>
                  <w:tcBorders>
                    <w:left w:val="single" w:sz="4" w:space="0" w:color="D9D9D9" w:themeColor="background1" w:themeShade="D9"/>
                    <w:right w:val="single" w:sz="4" w:space="0" w:color="D9D9D9" w:themeColor="background1" w:themeShade="D9"/>
                  </w:tcBorders>
                  <w:shd w:val="clear" w:color="auto" w:fill="auto"/>
                </w:tcPr>
                <w:p w14:paraId="0FA91026" w14:textId="77777777" w:rsidR="00D36DFA" w:rsidRPr="00AB10DB" w:rsidRDefault="00D36DFA" w:rsidP="00D36DFA">
                  <w:pPr>
                    <w:rPr>
                      <w:rFonts w:ascii="Marianne" w:hAnsi="Marianne"/>
                      <w:sz w:val="21"/>
                    </w:rPr>
                  </w:pPr>
                </w:p>
              </w:tc>
              <w:tc>
                <w:tcPr>
                  <w:tcW w:w="2130" w:type="dxa"/>
                  <w:tcBorders>
                    <w:left w:val="single" w:sz="4" w:space="0" w:color="D9D9D9" w:themeColor="background1" w:themeShade="D9"/>
                    <w:right w:val="single" w:sz="4" w:space="0" w:color="D9D9D9" w:themeColor="background1" w:themeShade="D9"/>
                  </w:tcBorders>
                  <w:shd w:val="clear" w:color="auto" w:fill="FFFFFF" w:themeFill="background1"/>
                  <w:vAlign w:val="center"/>
                </w:tcPr>
                <w:p w14:paraId="63DD3A99" w14:textId="77777777" w:rsidR="00D36DFA" w:rsidRPr="00AB10DB" w:rsidRDefault="00D36DFA" w:rsidP="00D36DFA">
                  <w:pPr>
                    <w:jc w:val="center"/>
                    <w:rPr>
                      <w:rFonts w:ascii="Marianne" w:hAnsi="Marianne"/>
                      <w:sz w:val="21"/>
                    </w:rPr>
                  </w:pPr>
                  <w:r w:rsidRPr="00AB10DB">
                    <w:rPr>
                      <w:rFonts w:ascii="Marianne" w:hAnsi="Marianne"/>
                      <w:sz w:val="21"/>
                    </w:rPr>
                    <w:fldChar w:fldCharType="begin">
                      <w:ffData>
                        <w:name w:val="Texte22"/>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p>
              </w:tc>
              <w:tc>
                <w:tcPr>
                  <w:tcW w:w="248" w:type="dxa"/>
                  <w:vMerge/>
                  <w:tcBorders>
                    <w:left w:val="single" w:sz="4" w:space="0" w:color="D9D9D9" w:themeColor="background1" w:themeShade="D9"/>
                    <w:right w:val="single" w:sz="4" w:space="0" w:color="D9D9D9" w:themeColor="background1" w:themeShade="D9"/>
                  </w:tcBorders>
                  <w:shd w:val="clear" w:color="auto" w:fill="auto"/>
                  <w:vAlign w:val="center"/>
                </w:tcPr>
                <w:p w14:paraId="391DF3A6" w14:textId="77777777" w:rsidR="00D36DFA" w:rsidRPr="00AB10DB" w:rsidRDefault="00D36DFA" w:rsidP="00D36DFA">
                  <w:pPr>
                    <w:jc w:val="center"/>
                    <w:rPr>
                      <w:rFonts w:ascii="Marianne" w:hAnsi="Marianne"/>
                      <w:sz w:val="21"/>
                    </w:rPr>
                  </w:pPr>
                </w:p>
              </w:tc>
              <w:tc>
                <w:tcPr>
                  <w:tcW w:w="3437" w:type="dxa"/>
                  <w:tcBorders>
                    <w:left w:val="single" w:sz="4" w:space="0" w:color="D9D9D9" w:themeColor="background1" w:themeShade="D9"/>
                    <w:right w:val="single" w:sz="4" w:space="0" w:color="D9D9D9" w:themeColor="background1" w:themeShade="D9"/>
                  </w:tcBorders>
                  <w:shd w:val="clear" w:color="auto" w:fill="FFFFFF" w:themeFill="background1"/>
                  <w:vAlign w:val="center"/>
                </w:tcPr>
                <w:p w14:paraId="4D18E8A4" w14:textId="77777777" w:rsidR="00D36DFA" w:rsidRPr="00AB10DB" w:rsidRDefault="00D36DFA" w:rsidP="00D36DFA">
                  <w:pPr>
                    <w:jc w:val="center"/>
                    <w:rPr>
                      <w:rFonts w:ascii="Marianne" w:hAnsi="Marianne"/>
                      <w:sz w:val="21"/>
                    </w:rPr>
                  </w:pPr>
                  <w:r w:rsidRPr="00AB10DB">
                    <w:rPr>
                      <w:rFonts w:ascii="Marianne" w:hAnsi="Marianne"/>
                      <w:sz w:val="21"/>
                    </w:rPr>
                    <w:fldChar w:fldCharType="begin">
                      <w:ffData>
                        <w:name w:val="Texte53"/>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p>
              </w:tc>
              <w:tc>
                <w:tcPr>
                  <w:tcW w:w="425" w:type="dxa"/>
                  <w:vMerge/>
                  <w:tcBorders>
                    <w:left w:val="single" w:sz="4" w:space="0" w:color="D9D9D9" w:themeColor="background1" w:themeShade="D9"/>
                    <w:right w:val="single" w:sz="4" w:space="0" w:color="D9D9D9" w:themeColor="background1" w:themeShade="D9"/>
                  </w:tcBorders>
                  <w:shd w:val="clear" w:color="auto" w:fill="auto"/>
                  <w:vAlign w:val="center"/>
                </w:tcPr>
                <w:p w14:paraId="4FA1C467" w14:textId="77777777" w:rsidR="00D36DFA" w:rsidRPr="00AB10DB" w:rsidRDefault="00D36DFA" w:rsidP="00D36DFA">
                  <w:pPr>
                    <w:jc w:val="center"/>
                    <w:rPr>
                      <w:rFonts w:ascii="Marianne" w:hAnsi="Marianne"/>
                      <w:sz w:val="21"/>
                    </w:rPr>
                  </w:pPr>
                </w:p>
              </w:tc>
              <w:tc>
                <w:tcPr>
                  <w:tcW w:w="4076" w:type="dxa"/>
                  <w:tcBorders>
                    <w:left w:val="single" w:sz="4" w:space="0" w:color="D9D9D9" w:themeColor="background1" w:themeShade="D9"/>
                  </w:tcBorders>
                  <w:shd w:val="clear" w:color="auto" w:fill="FFFFFF" w:themeFill="background1"/>
                  <w:vAlign w:val="center"/>
                </w:tcPr>
                <w:p w14:paraId="0BF881AE" w14:textId="77777777" w:rsidR="00D36DFA" w:rsidRPr="00AB10DB" w:rsidRDefault="00D36DFA" w:rsidP="00D36DFA">
                  <w:pPr>
                    <w:jc w:val="center"/>
                    <w:rPr>
                      <w:rFonts w:ascii="Marianne" w:hAnsi="Marianne"/>
                      <w:sz w:val="21"/>
                    </w:rPr>
                  </w:pPr>
                  <w:r w:rsidRPr="00AB10DB">
                    <w:rPr>
                      <w:rFonts w:ascii="Marianne" w:hAnsi="Marianne"/>
                      <w:sz w:val="21"/>
                    </w:rPr>
                    <w:fldChar w:fldCharType="begin">
                      <w:ffData>
                        <w:name w:val="Texte27"/>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p>
              </w:tc>
            </w:tr>
            <w:tr w:rsidR="00D36DFA" w:rsidRPr="00AB10DB" w14:paraId="465C4802" w14:textId="77777777" w:rsidTr="007E54BA">
              <w:tc>
                <w:tcPr>
                  <w:tcW w:w="452" w:type="dxa"/>
                  <w:vMerge/>
                  <w:tcBorders>
                    <w:left w:val="single" w:sz="4" w:space="0" w:color="D9D9D9" w:themeColor="background1" w:themeShade="D9"/>
                    <w:right w:val="single" w:sz="4" w:space="0" w:color="D9D9D9" w:themeColor="background1" w:themeShade="D9"/>
                  </w:tcBorders>
                  <w:shd w:val="clear" w:color="auto" w:fill="auto"/>
                </w:tcPr>
                <w:p w14:paraId="58E1073E" w14:textId="77777777" w:rsidR="00D36DFA" w:rsidRPr="00AB10DB" w:rsidRDefault="00D36DFA" w:rsidP="00D36DFA">
                  <w:pPr>
                    <w:rPr>
                      <w:rFonts w:ascii="Marianne" w:hAnsi="Marianne"/>
                      <w:sz w:val="21"/>
                    </w:rPr>
                  </w:pPr>
                </w:p>
              </w:tc>
              <w:tc>
                <w:tcPr>
                  <w:tcW w:w="2130" w:type="dxa"/>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4BDFB9DA" w14:textId="77777777" w:rsidR="00D36DFA" w:rsidRPr="00AB10DB" w:rsidRDefault="00D36DFA" w:rsidP="00D36DFA">
                  <w:pPr>
                    <w:jc w:val="center"/>
                    <w:rPr>
                      <w:rFonts w:ascii="Marianne" w:hAnsi="Marianne"/>
                      <w:sz w:val="21"/>
                    </w:rPr>
                  </w:pPr>
                  <w:r w:rsidRPr="00AB10DB">
                    <w:rPr>
                      <w:rFonts w:ascii="Marianne" w:hAnsi="Marianne"/>
                      <w:sz w:val="21"/>
                    </w:rPr>
                    <w:fldChar w:fldCharType="begin">
                      <w:ffData>
                        <w:name w:val="Texte23"/>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p>
              </w:tc>
              <w:tc>
                <w:tcPr>
                  <w:tcW w:w="248" w:type="dxa"/>
                  <w:vMerge/>
                  <w:tcBorders>
                    <w:left w:val="single" w:sz="4" w:space="0" w:color="D9D9D9" w:themeColor="background1" w:themeShade="D9"/>
                    <w:right w:val="single" w:sz="4" w:space="0" w:color="D9D9D9" w:themeColor="background1" w:themeShade="D9"/>
                  </w:tcBorders>
                  <w:shd w:val="clear" w:color="auto" w:fill="auto"/>
                  <w:vAlign w:val="center"/>
                </w:tcPr>
                <w:p w14:paraId="60E9C25A" w14:textId="77777777" w:rsidR="00D36DFA" w:rsidRPr="00AB10DB" w:rsidRDefault="00D36DFA" w:rsidP="00D36DFA">
                  <w:pPr>
                    <w:jc w:val="center"/>
                    <w:rPr>
                      <w:rFonts w:ascii="Marianne" w:hAnsi="Marianne"/>
                      <w:sz w:val="21"/>
                    </w:rPr>
                  </w:pPr>
                </w:p>
              </w:tc>
              <w:tc>
                <w:tcPr>
                  <w:tcW w:w="3437" w:type="dxa"/>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FFFFF" w:themeFill="background1"/>
                  <w:vAlign w:val="center"/>
                </w:tcPr>
                <w:p w14:paraId="02D1CE97" w14:textId="77777777" w:rsidR="00D36DFA" w:rsidRPr="00AB10DB" w:rsidRDefault="00D36DFA" w:rsidP="00D36DFA">
                  <w:pPr>
                    <w:jc w:val="center"/>
                    <w:rPr>
                      <w:rFonts w:ascii="Marianne" w:hAnsi="Marianne"/>
                      <w:sz w:val="21"/>
                    </w:rPr>
                  </w:pPr>
                  <w:r w:rsidRPr="00AB10DB">
                    <w:rPr>
                      <w:rFonts w:ascii="Marianne" w:hAnsi="Marianne"/>
                      <w:sz w:val="21"/>
                    </w:rPr>
                    <w:fldChar w:fldCharType="begin">
                      <w:ffData>
                        <w:name w:val="Texte27"/>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p>
              </w:tc>
              <w:tc>
                <w:tcPr>
                  <w:tcW w:w="425" w:type="dxa"/>
                  <w:vMerge/>
                  <w:tcBorders>
                    <w:left w:val="single" w:sz="4" w:space="0" w:color="D9D9D9" w:themeColor="background1" w:themeShade="D9"/>
                    <w:right w:val="single" w:sz="4" w:space="0" w:color="D9D9D9" w:themeColor="background1" w:themeShade="D9"/>
                  </w:tcBorders>
                  <w:shd w:val="clear" w:color="auto" w:fill="auto"/>
                  <w:vAlign w:val="center"/>
                </w:tcPr>
                <w:p w14:paraId="45EF2CCE" w14:textId="77777777" w:rsidR="00D36DFA" w:rsidRPr="00AB10DB" w:rsidRDefault="00D36DFA" w:rsidP="00D36DFA">
                  <w:pPr>
                    <w:jc w:val="center"/>
                    <w:rPr>
                      <w:rFonts w:ascii="Marianne" w:hAnsi="Marianne"/>
                      <w:sz w:val="21"/>
                    </w:rPr>
                  </w:pPr>
                </w:p>
              </w:tc>
              <w:tc>
                <w:tcPr>
                  <w:tcW w:w="4076" w:type="dxa"/>
                  <w:tcBorders>
                    <w:left w:val="single" w:sz="4" w:space="0" w:color="D9D9D9" w:themeColor="background1" w:themeShade="D9"/>
                    <w:bottom w:val="single" w:sz="4" w:space="0" w:color="D9D9D9" w:themeColor="background1" w:themeShade="D9"/>
                  </w:tcBorders>
                  <w:shd w:val="clear" w:color="auto" w:fill="FFFFFF" w:themeFill="background1"/>
                  <w:vAlign w:val="center"/>
                </w:tcPr>
                <w:p w14:paraId="0396AC4A" w14:textId="77777777" w:rsidR="00D36DFA" w:rsidRPr="00AB10DB" w:rsidRDefault="00D36DFA" w:rsidP="00D36DFA">
                  <w:pPr>
                    <w:jc w:val="center"/>
                    <w:rPr>
                      <w:rFonts w:ascii="Marianne" w:hAnsi="Marianne"/>
                      <w:sz w:val="21"/>
                    </w:rPr>
                  </w:pPr>
                  <w:r w:rsidRPr="00AB10DB">
                    <w:rPr>
                      <w:rFonts w:ascii="Marianne" w:hAnsi="Marianne"/>
                      <w:sz w:val="21"/>
                    </w:rPr>
                    <w:fldChar w:fldCharType="begin">
                      <w:ffData>
                        <w:name w:val="Texte27"/>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p>
              </w:tc>
            </w:tr>
          </w:tbl>
          <w:p w14:paraId="5D43463F" w14:textId="77777777" w:rsidR="000B42C0" w:rsidRPr="00AB10DB" w:rsidRDefault="000B42C0" w:rsidP="00D36DFA">
            <w:pPr>
              <w:rPr>
                <w:rFonts w:ascii="Marianne" w:hAnsi="Marianne"/>
                <w:b/>
                <w:sz w:val="21"/>
              </w:rPr>
            </w:pPr>
          </w:p>
        </w:tc>
      </w:tr>
    </w:tbl>
    <w:p w14:paraId="63555FDB" w14:textId="77777777" w:rsidR="00104298" w:rsidRPr="00AB10DB" w:rsidRDefault="00104298" w:rsidP="00104298">
      <w:pPr>
        <w:rPr>
          <w:rFonts w:ascii="Marianne" w:hAnsi="Marianne"/>
          <w:sz w:val="21"/>
        </w:rPr>
      </w:pPr>
    </w:p>
    <w:tbl>
      <w:tblPr>
        <w:tblStyle w:val="Heuresdouverture"/>
        <w:tblW w:w="10740" w:type="dxa"/>
        <w:tblLayout w:type="fixed"/>
        <w:tblLook w:val="0620" w:firstRow="1" w:lastRow="0" w:firstColumn="0" w:lastColumn="0" w:noHBand="1" w:noVBand="1"/>
      </w:tblPr>
      <w:tblGrid>
        <w:gridCol w:w="2694"/>
        <w:gridCol w:w="1134"/>
        <w:gridCol w:w="6912"/>
      </w:tblGrid>
      <w:tr w:rsidR="00317680" w:rsidRPr="00AB10DB" w14:paraId="5221FE69" w14:textId="77777777" w:rsidTr="00D95FC8">
        <w:trPr>
          <w:cnfStyle w:val="100000000000" w:firstRow="1" w:lastRow="0" w:firstColumn="0" w:lastColumn="0" w:oddVBand="0" w:evenVBand="0" w:oddHBand="0" w:evenHBand="0" w:firstRowFirstColumn="0" w:firstRowLastColumn="0" w:lastRowFirstColumn="0" w:lastRowLastColumn="0"/>
          <w:trHeight w:val="129"/>
        </w:trPr>
        <w:tc>
          <w:tcPr>
            <w:tcW w:w="2694" w:type="dxa"/>
          </w:tcPr>
          <w:p w14:paraId="5D4B4613" w14:textId="77777777" w:rsidR="00317680" w:rsidRPr="00AB10DB" w:rsidRDefault="00317680" w:rsidP="006E4571">
            <w:pPr>
              <w:ind w:left="-74" w:right="-179"/>
              <w:rPr>
                <w:rStyle w:val="Accentuation"/>
                <w:rFonts w:ascii="Marianne" w:hAnsi="Marianne"/>
                <w:sz w:val="21"/>
              </w:rPr>
            </w:pPr>
          </w:p>
        </w:tc>
        <w:tc>
          <w:tcPr>
            <w:tcW w:w="8046" w:type="dxa"/>
            <w:gridSpan w:val="2"/>
          </w:tcPr>
          <w:p w14:paraId="2BCC27DC" w14:textId="77777777" w:rsidR="00317680" w:rsidRPr="00AB10DB" w:rsidRDefault="00317680" w:rsidP="006E4571">
            <w:pPr>
              <w:rPr>
                <w:rFonts w:ascii="Marianne" w:hAnsi="Marianne"/>
                <w:sz w:val="21"/>
              </w:rPr>
            </w:pPr>
          </w:p>
        </w:tc>
      </w:tr>
      <w:tr w:rsidR="00317680" w:rsidRPr="00AB10DB" w14:paraId="3F9767F2" w14:textId="77777777" w:rsidTr="00854E1C">
        <w:trPr>
          <w:trHeight w:val="360"/>
        </w:trPr>
        <w:tc>
          <w:tcPr>
            <w:tcW w:w="3828" w:type="dxa"/>
            <w:gridSpan w:val="2"/>
            <w:vAlign w:val="center"/>
          </w:tcPr>
          <w:p w14:paraId="7D29D3AA" w14:textId="77777777" w:rsidR="00317680" w:rsidRPr="00AB10DB" w:rsidRDefault="00D95FC8" w:rsidP="006E4571">
            <w:pPr>
              <w:rPr>
                <w:rFonts w:ascii="Marianne" w:hAnsi="Marianne"/>
                <w:sz w:val="21"/>
              </w:rPr>
            </w:pPr>
            <w:r w:rsidRPr="00D95FC8">
              <w:rPr>
                <w:rFonts w:ascii="Marianne" w:hAnsi="Marianne"/>
                <w:sz w:val="21"/>
              </w:rPr>
              <w:t>Quels modes de distribution commercialisation utilisez-vous ?</w:t>
            </w:r>
          </w:p>
        </w:tc>
        <w:tc>
          <w:tcPr>
            <w:tcW w:w="6912" w:type="dxa"/>
            <w:shd w:val="clear" w:color="auto" w:fill="FFFFFF" w:themeFill="background1"/>
            <w:vAlign w:val="center"/>
          </w:tcPr>
          <w:p w14:paraId="48AA1293" w14:textId="77777777" w:rsidR="00317680" w:rsidRPr="00AB10DB" w:rsidRDefault="00691C7D" w:rsidP="00317680">
            <w:pPr>
              <w:ind w:right="1082"/>
              <w:rPr>
                <w:rFonts w:ascii="Marianne" w:hAnsi="Marianne"/>
                <w:sz w:val="21"/>
              </w:rPr>
            </w:pPr>
            <w:r w:rsidRPr="00AB10DB">
              <w:rPr>
                <w:rFonts w:ascii="Marianne" w:hAnsi="Marianne"/>
                <w:sz w:val="21"/>
              </w:rPr>
              <w:fldChar w:fldCharType="begin">
                <w:ffData>
                  <w:name w:val="Texte10"/>
                  <w:enabled/>
                  <w:calcOnExit w:val="0"/>
                  <w:textInput/>
                </w:ffData>
              </w:fldChar>
            </w:r>
            <w:bookmarkStart w:id="26" w:name="Texte10"/>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sz w:val="21"/>
              </w:rPr>
              <w:t> </w:t>
            </w:r>
            <w:r w:rsidRPr="00AB10DB">
              <w:rPr>
                <w:rFonts w:ascii="Marianne" w:hAnsi="Marianne"/>
                <w:sz w:val="21"/>
              </w:rPr>
              <w:t> </w:t>
            </w:r>
            <w:r w:rsidRPr="00AB10DB">
              <w:rPr>
                <w:rFonts w:ascii="Marianne" w:hAnsi="Marianne"/>
                <w:sz w:val="21"/>
              </w:rPr>
              <w:t> </w:t>
            </w:r>
            <w:r w:rsidRPr="00AB10DB">
              <w:rPr>
                <w:rFonts w:ascii="Marianne" w:hAnsi="Marianne"/>
                <w:sz w:val="21"/>
              </w:rPr>
              <w:t> </w:t>
            </w:r>
            <w:r w:rsidRPr="00AB10DB">
              <w:rPr>
                <w:rFonts w:ascii="Marianne" w:hAnsi="Marianne"/>
                <w:sz w:val="21"/>
              </w:rPr>
              <w:t> </w:t>
            </w:r>
            <w:r w:rsidRPr="00AB10DB">
              <w:rPr>
                <w:rFonts w:ascii="Marianne" w:hAnsi="Marianne"/>
                <w:sz w:val="21"/>
              </w:rPr>
              <w:fldChar w:fldCharType="end"/>
            </w:r>
            <w:bookmarkEnd w:id="26"/>
          </w:p>
        </w:tc>
      </w:tr>
      <w:tr w:rsidR="00317680" w:rsidRPr="00AB10DB" w14:paraId="1AE6FAE4" w14:textId="77777777" w:rsidTr="00854E1C">
        <w:trPr>
          <w:trHeight w:val="187"/>
        </w:trPr>
        <w:tc>
          <w:tcPr>
            <w:tcW w:w="3828" w:type="dxa"/>
            <w:gridSpan w:val="2"/>
            <w:shd w:val="clear" w:color="auto" w:fill="auto"/>
            <w:vAlign w:val="center"/>
          </w:tcPr>
          <w:p w14:paraId="2E7B80E3" w14:textId="77777777" w:rsidR="00317680" w:rsidRPr="00AB10DB" w:rsidRDefault="00317680" w:rsidP="006E4571">
            <w:pPr>
              <w:rPr>
                <w:rFonts w:ascii="Marianne" w:hAnsi="Marianne"/>
                <w:sz w:val="4"/>
                <w:szCs w:val="6"/>
              </w:rPr>
            </w:pPr>
          </w:p>
        </w:tc>
        <w:tc>
          <w:tcPr>
            <w:tcW w:w="6912" w:type="dxa"/>
            <w:shd w:val="clear" w:color="auto" w:fill="auto"/>
            <w:vAlign w:val="center"/>
          </w:tcPr>
          <w:p w14:paraId="530C535D" w14:textId="77777777" w:rsidR="00317680" w:rsidRPr="00AB10DB" w:rsidRDefault="00317680" w:rsidP="006E4571">
            <w:pPr>
              <w:rPr>
                <w:rFonts w:ascii="Marianne" w:hAnsi="Marianne"/>
                <w:sz w:val="4"/>
                <w:szCs w:val="6"/>
              </w:rPr>
            </w:pPr>
          </w:p>
        </w:tc>
      </w:tr>
      <w:tr w:rsidR="00317680" w:rsidRPr="00AB10DB" w14:paraId="6063DA81" w14:textId="77777777" w:rsidTr="00854E1C">
        <w:trPr>
          <w:trHeight w:val="360"/>
        </w:trPr>
        <w:tc>
          <w:tcPr>
            <w:tcW w:w="3828" w:type="dxa"/>
            <w:gridSpan w:val="2"/>
            <w:vAlign w:val="center"/>
          </w:tcPr>
          <w:p w14:paraId="2A33CA15" w14:textId="77777777" w:rsidR="00317680" w:rsidRPr="00AB10DB" w:rsidRDefault="00D95FC8" w:rsidP="006E4571">
            <w:pPr>
              <w:rPr>
                <w:rFonts w:ascii="Marianne" w:hAnsi="Marianne"/>
                <w:sz w:val="21"/>
              </w:rPr>
            </w:pPr>
            <w:r w:rsidRPr="00D95FC8">
              <w:rPr>
                <w:rFonts w:ascii="Marianne" w:hAnsi="Marianne"/>
                <w:sz w:val="21"/>
              </w:rPr>
              <w:t>Qui sont vos prescripteurs ?</w:t>
            </w:r>
          </w:p>
        </w:tc>
        <w:tc>
          <w:tcPr>
            <w:tcW w:w="6912" w:type="dxa"/>
            <w:shd w:val="clear" w:color="auto" w:fill="FFFFFF" w:themeFill="background1"/>
            <w:vAlign w:val="center"/>
          </w:tcPr>
          <w:p w14:paraId="1FDC4586" w14:textId="77777777" w:rsidR="00317680" w:rsidRPr="00AB10DB" w:rsidRDefault="000A5BD7" w:rsidP="006E4571">
            <w:pPr>
              <w:rPr>
                <w:rFonts w:ascii="Marianne" w:hAnsi="Marianne"/>
                <w:sz w:val="21"/>
              </w:rPr>
            </w:pPr>
            <w:r w:rsidRPr="00AB10DB">
              <w:rPr>
                <w:rFonts w:ascii="Marianne" w:hAnsi="Marianne"/>
                <w:sz w:val="21"/>
              </w:rPr>
              <w:fldChar w:fldCharType="begin">
                <w:ffData>
                  <w:name w:val="Texte48"/>
                  <w:enabled/>
                  <w:calcOnExit w:val="0"/>
                  <w:textInput/>
                </w:ffData>
              </w:fldChar>
            </w:r>
            <w:bookmarkStart w:id="27" w:name="Texte48"/>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bookmarkEnd w:id="27"/>
            <w:r w:rsidR="00691C7D" w:rsidRPr="00AB10DB">
              <w:rPr>
                <w:rFonts w:ascii="Marianne" w:hAnsi="Marianne"/>
                <w:sz w:val="21"/>
              </w:rPr>
              <w:fldChar w:fldCharType="begin">
                <w:ffData>
                  <w:name w:val="Texte11"/>
                  <w:enabled/>
                  <w:calcOnExit w:val="0"/>
                  <w:textInput/>
                </w:ffData>
              </w:fldChar>
            </w:r>
            <w:bookmarkStart w:id="28" w:name="Texte11"/>
            <w:r w:rsidR="00691C7D" w:rsidRPr="00AB10DB">
              <w:rPr>
                <w:rFonts w:ascii="Marianne" w:hAnsi="Marianne"/>
                <w:sz w:val="21"/>
              </w:rPr>
              <w:instrText xml:space="preserve"> FORMTEXT </w:instrText>
            </w:r>
            <w:r w:rsidR="00B96348">
              <w:rPr>
                <w:rFonts w:ascii="Marianne" w:hAnsi="Marianne"/>
                <w:sz w:val="21"/>
              </w:rPr>
            </w:r>
            <w:r w:rsidR="00B96348">
              <w:rPr>
                <w:rFonts w:ascii="Marianne" w:hAnsi="Marianne"/>
                <w:sz w:val="21"/>
              </w:rPr>
              <w:fldChar w:fldCharType="separate"/>
            </w:r>
            <w:r w:rsidR="00691C7D" w:rsidRPr="00AB10DB">
              <w:rPr>
                <w:rFonts w:ascii="Marianne" w:hAnsi="Marianne"/>
                <w:sz w:val="21"/>
              </w:rPr>
              <w:fldChar w:fldCharType="end"/>
            </w:r>
            <w:bookmarkEnd w:id="28"/>
          </w:p>
        </w:tc>
      </w:tr>
      <w:tr w:rsidR="00317680" w:rsidRPr="00AB10DB" w14:paraId="511D5D1B" w14:textId="77777777" w:rsidTr="00854E1C">
        <w:trPr>
          <w:trHeight w:val="187"/>
        </w:trPr>
        <w:tc>
          <w:tcPr>
            <w:tcW w:w="3828" w:type="dxa"/>
            <w:gridSpan w:val="2"/>
            <w:shd w:val="clear" w:color="auto" w:fill="auto"/>
            <w:vAlign w:val="center"/>
          </w:tcPr>
          <w:p w14:paraId="71C262DF" w14:textId="77777777" w:rsidR="00317680" w:rsidRPr="00AB10DB" w:rsidRDefault="00317680" w:rsidP="006E4571">
            <w:pPr>
              <w:rPr>
                <w:rFonts w:ascii="Marianne" w:hAnsi="Marianne"/>
                <w:sz w:val="4"/>
                <w:szCs w:val="6"/>
              </w:rPr>
            </w:pPr>
          </w:p>
        </w:tc>
        <w:tc>
          <w:tcPr>
            <w:tcW w:w="6912" w:type="dxa"/>
            <w:shd w:val="clear" w:color="auto" w:fill="auto"/>
            <w:vAlign w:val="center"/>
          </w:tcPr>
          <w:p w14:paraId="49580750" w14:textId="77777777" w:rsidR="00317680" w:rsidRPr="00AB10DB" w:rsidRDefault="00317680" w:rsidP="006E4571">
            <w:pPr>
              <w:rPr>
                <w:rFonts w:ascii="Marianne" w:hAnsi="Marianne"/>
                <w:sz w:val="4"/>
                <w:szCs w:val="6"/>
              </w:rPr>
            </w:pPr>
          </w:p>
        </w:tc>
      </w:tr>
      <w:tr w:rsidR="00317680" w:rsidRPr="00AB10DB" w14:paraId="128D9036" w14:textId="77777777" w:rsidTr="00854E1C">
        <w:trPr>
          <w:trHeight w:val="360"/>
        </w:trPr>
        <w:tc>
          <w:tcPr>
            <w:tcW w:w="3828" w:type="dxa"/>
            <w:gridSpan w:val="2"/>
            <w:vAlign w:val="center"/>
          </w:tcPr>
          <w:p w14:paraId="6E89B4DD" w14:textId="77777777" w:rsidR="00317680" w:rsidRPr="00AB10DB" w:rsidRDefault="00D95FC8" w:rsidP="006E4571">
            <w:pPr>
              <w:rPr>
                <w:rFonts w:ascii="Marianne" w:hAnsi="Marianne"/>
                <w:sz w:val="21"/>
              </w:rPr>
            </w:pPr>
            <w:r w:rsidRPr="00D95FC8">
              <w:rPr>
                <w:rFonts w:ascii="Marianne" w:hAnsi="Marianne"/>
                <w:sz w:val="21"/>
              </w:rPr>
              <w:t>Qui sont vos fournisseurs ?</w:t>
            </w:r>
          </w:p>
        </w:tc>
        <w:tc>
          <w:tcPr>
            <w:tcW w:w="6912" w:type="dxa"/>
            <w:shd w:val="clear" w:color="auto" w:fill="FFFFFF" w:themeFill="background1"/>
            <w:vAlign w:val="center"/>
          </w:tcPr>
          <w:p w14:paraId="33EC7D3E" w14:textId="77777777" w:rsidR="00317680" w:rsidRPr="00AB10DB" w:rsidRDefault="00691C7D" w:rsidP="006E4571">
            <w:pPr>
              <w:rPr>
                <w:rFonts w:ascii="Marianne" w:hAnsi="Marianne"/>
                <w:sz w:val="21"/>
              </w:rPr>
            </w:pPr>
            <w:r w:rsidRPr="00AB10DB">
              <w:rPr>
                <w:rFonts w:ascii="Marianne" w:hAnsi="Marianne"/>
                <w:sz w:val="21"/>
              </w:rPr>
              <w:fldChar w:fldCharType="begin">
                <w:ffData>
                  <w:name w:val="Texte12"/>
                  <w:enabled/>
                  <w:calcOnExit w:val="0"/>
                  <w:textInput/>
                </w:ffData>
              </w:fldChar>
            </w:r>
            <w:bookmarkStart w:id="29" w:name="Texte12"/>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bookmarkEnd w:id="29"/>
          </w:p>
        </w:tc>
      </w:tr>
      <w:tr w:rsidR="00317680" w:rsidRPr="00AB10DB" w14:paraId="265C8E20" w14:textId="77777777" w:rsidTr="00317680">
        <w:trPr>
          <w:trHeight w:val="187"/>
        </w:trPr>
        <w:tc>
          <w:tcPr>
            <w:tcW w:w="2694" w:type="dxa"/>
            <w:shd w:val="clear" w:color="auto" w:fill="auto"/>
            <w:vAlign w:val="center"/>
          </w:tcPr>
          <w:p w14:paraId="5BE2358B" w14:textId="77777777" w:rsidR="00317680" w:rsidRPr="00AB10DB" w:rsidRDefault="00317680" w:rsidP="006E4571">
            <w:pPr>
              <w:rPr>
                <w:rFonts w:ascii="Marianne" w:hAnsi="Marianne"/>
                <w:sz w:val="4"/>
                <w:szCs w:val="6"/>
              </w:rPr>
            </w:pPr>
          </w:p>
        </w:tc>
        <w:tc>
          <w:tcPr>
            <w:tcW w:w="8046" w:type="dxa"/>
            <w:gridSpan w:val="2"/>
            <w:shd w:val="clear" w:color="auto" w:fill="auto"/>
            <w:vAlign w:val="center"/>
          </w:tcPr>
          <w:p w14:paraId="102CEBBE" w14:textId="77777777" w:rsidR="00317680" w:rsidRPr="00AB10DB" w:rsidRDefault="00317680" w:rsidP="006E4571">
            <w:pPr>
              <w:rPr>
                <w:rFonts w:ascii="Marianne" w:hAnsi="Marianne"/>
                <w:sz w:val="4"/>
                <w:szCs w:val="6"/>
              </w:rPr>
            </w:pPr>
          </w:p>
        </w:tc>
      </w:tr>
      <w:tr w:rsidR="00317680" w:rsidRPr="00AB10DB" w14:paraId="50E6EC32" w14:textId="77777777" w:rsidTr="00317680">
        <w:trPr>
          <w:trHeight w:val="187"/>
        </w:trPr>
        <w:tc>
          <w:tcPr>
            <w:tcW w:w="2694" w:type="dxa"/>
            <w:shd w:val="clear" w:color="auto" w:fill="auto"/>
            <w:vAlign w:val="center"/>
          </w:tcPr>
          <w:p w14:paraId="47C51AA5" w14:textId="77777777" w:rsidR="00317680" w:rsidRPr="00AB10DB" w:rsidRDefault="00317680" w:rsidP="006E4571">
            <w:pPr>
              <w:rPr>
                <w:rFonts w:ascii="Marianne" w:hAnsi="Marianne"/>
                <w:sz w:val="4"/>
                <w:szCs w:val="6"/>
              </w:rPr>
            </w:pPr>
          </w:p>
        </w:tc>
        <w:tc>
          <w:tcPr>
            <w:tcW w:w="8046" w:type="dxa"/>
            <w:gridSpan w:val="2"/>
            <w:shd w:val="clear" w:color="auto" w:fill="auto"/>
            <w:vAlign w:val="center"/>
          </w:tcPr>
          <w:p w14:paraId="6F9C0E8B" w14:textId="77777777" w:rsidR="00317680" w:rsidRPr="00AB10DB" w:rsidRDefault="00317680" w:rsidP="006E4571">
            <w:pPr>
              <w:rPr>
                <w:rFonts w:ascii="Marianne" w:hAnsi="Marianne"/>
                <w:sz w:val="4"/>
                <w:szCs w:val="6"/>
              </w:rPr>
            </w:pPr>
          </w:p>
        </w:tc>
      </w:tr>
    </w:tbl>
    <w:p w14:paraId="46002430" w14:textId="77777777" w:rsidR="0067571D" w:rsidRDefault="0067571D" w:rsidP="00FD35A6">
      <w:pPr>
        <w:rPr>
          <w:rFonts w:ascii="Marianne" w:eastAsia="Calibri" w:hAnsi="Marianne" w:cs="Times New Roman"/>
          <w:noProof/>
          <w:sz w:val="18"/>
          <w:szCs w:val="20"/>
        </w:rPr>
      </w:pPr>
    </w:p>
    <w:p w14:paraId="0E79201B" w14:textId="77777777" w:rsidR="008A041C" w:rsidRDefault="008A041C" w:rsidP="008A041C">
      <w:pPr>
        <w:pStyle w:val="Titre1"/>
        <w:rPr>
          <w:rFonts w:ascii="Marianne" w:hAnsi="Marianne"/>
          <w:color w:val="FFC000"/>
          <w:sz w:val="28"/>
        </w:rPr>
      </w:pPr>
      <w:r>
        <w:rPr>
          <w:rFonts w:ascii="Marianne" w:hAnsi="Marianne"/>
          <w:color w:val="FFC000"/>
          <w:sz w:val="28"/>
        </w:rPr>
        <w:t>La stratégie commerciale</w:t>
      </w:r>
    </w:p>
    <w:p w14:paraId="57D1570B" w14:textId="77777777" w:rsidR="008A041C" w:rsidRPr="00BA6149" w:rsidRDefault="008A041C" w:rsidP="008A041C"/>
    <w:tbl>
      <w:tblPr>
        <w:tblW w:w="1076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2688"/>
        <w:gridCol w:w="8080"/>
      </w:tblGrid>
      <w:tr w:rsidR="008A041C" w:rsidRPr="00AB10DB" w14:paraId="2A15A9B9" w14:textId="77777777" w:rsidTr="007E54BA">
        <w:trPr>
          <w:trHeight w:val="1952"/>
        </w:trPr>
        <w:tc>
          <w:tcPr>
            <w:tcW w:w="2688" w:type="dxa"/>
            <w:vMerge w:val="restart"/>
          </w:tcPr>
          <w:p w14:paraId="1505136C" w14:textId="77777777" w:rsidR="008A041C" w:rsidRPr="00BA6149" w:rsidRDefault="008A041C" w:rsidP="007E54BA">
            <w:pPr>
              <w:pStyle w:val="tiquettes"/>
              <w:rPr>
                <w:rFonts w:ascii="Marianne" w:hAnsi="Marianne"/>
                <w:sz w:val="20"/>
              </w:rPr>
            </w:pPr>
            <w:r w:rsidRPr="008A041C">
              <w:rPr>
                <w:rFonts w:ascii="Marianne" w:hAnsi="Marianne"/>
                <w:sz w:val="20"/>
              </w:rPr>
              <w:t>Quels sont vos objectifs de chiffre d’affaires et les moyens à mettre en œuvre pour atteindre cet objectif ?</w:t>
            </w:r>
          </w:p>
        </w:tc>
        <w:tc>
          <w:tcPr>
            <w:tcW w:w="8080" w:type="dxa"/>
            <w:shd w:val="clear" w:color="auto" w:fill="FFFFFF" w:themeFill="background1"/>
          </w:tcPr>
          <w:p w14:paraId="7EC6C237" w14:textId="77777777" w:rsidR="008A041C" w:rsidRPr="00AB10DB" w:rsidRDefault="008A041C" w:rsidP="007E54BA">
            <w:pPr>
              <w:rPr>
                <w:rFonts w:ascii="Marianne" w:hAnsi="Marianne"/>
                <w:sz w:val="21"/>
              </w:rPr>
            </w:pPr>
            <w:r w:rsidRPr="00AB10DB">
              <w:rPr>
                <w:rFonts w:ascii="Marianne" w:hAnsi="Marianne"/>
                <w:sz w:val="21"/>
              </w:rPr>
              <w:fldChar w:fldCharType="begin">
                <w:ffData>
                  <w:name w:val="Texte7"/>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sz w:val="21"/>
              </w:rPr>
              <w:fldChar w:fldCharType="begin">
                <w:ffData>
                  <w:name w:val="Texte47"/>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r w:rsidRPr="00AB10DB">
              <w:rPr>
                <w:rFonts w:ascii="Marianne" w:hAnsi="Marianne"/>
                <w:sz w:val="21"/>
              </w:rPr>
              <w:fldChar w:fldCharType="end"/>
            </w:r>
          </w:p>
        </w:tc>
      </w:tr>
      <w:tr w:rsidR="008A041C" w:rsidRPr="00AB10DB" w14:paraId="033FE92B" w14:textId="77777777" w:rsidTr="007E54BA">
        <w:trPr>
          <w:trHeight w:val="259"/>
        </w:trPr>
        <w:tc>
          <w:tcPr>
            <w:tcW w:w="2688" w:type="dxa"/>
            <w:vMerge/>
          </w:tcPr>
          <w:p w14:paraId="1C1CEDDC" w14:textId="77777777" w:rsidR="008A041C" w:rsidRPr="00AB10DB" w:rsidRDefault="008A041C" w:rsidP="007E54BA">
            <w:pPr>
              <w:pStyle w:val="tiquettes"/>
              <w:rPr>
                <w:rFonts w:ascii="Marianne" w:hAnsi="Marianne"/>
                <w:sz w:val="16"/>
              </w:rPr>
            </w:pPr>
          </w:p>
        </w:tc>
        <w:tc>
          <w:tcPr>
            <w:tcW w:w="8080" w:type="dxa"/>
          </w:tcPr>
          <w:p w14:paraId="1CDDC79F" w14:textId="77777777" w:rsidR="008A041C" w:rsidRPr="00AB10DB" w:rsidRDefault="008A041C" w:rsidP="007E54BA">
            <w:pPr>
              <w:rPr>
                <w:rFonts w:ascii="Marianne" w:hAnsi="Marianne"/>
                <w:sz w:val="21"/>
              </w:rPr>
            </w:pPr>
          </w:p>
        </w:tc>
      </w:tr>
      <w:tr w:rsidR="008A041C" w:rsidRPr="00AB10DB" w14:paraId="582AF3D7" w14:textId="77777777" w:rsidTr="007E54BA">
        <w:trPr>
          <w:trHeight w:val="1816"/>
        </w:trPr>
        <w:tc>
          <w:tcPr>
            <w:tcW w:w="2688" w:type="dxa"/>
            <w:vMerge w:val="restart"/>
          </w:tcPr>
          <w:p w14:paraId="45E0D842" w14:textId="77777777" w:rsidR="008A041C" w:rsidRPr="00AB10DB" w:rsidRDefault="008A041C" w:rsidP="007E54BA">
            <w:pPr>
              <w:pStyle w:val="tiquettes"/>
              <w:rPr>
                <w:rFonts w:ascii="Marianne" w:hAnsi="Marianne"/>
                <w:sz w:val="16"/>
              </w:rPr>
            </w:pPr>
            <w:r w:rsidRPr="008A041C">
              <w:rPr>
                <w:rFonts w:ascii="Marianne" w:hAnsi="Marianne"/>
                <w:sz w:val="20"/>
              </w:rPr>
              <w:t>Quel est le positionnement en termes de niveau de prix de vos produits/services ?</w:t>
            </w:r>
          </w:p>
        </w:tc>
        <w:tc>
          <w:tcPr>
            <w:tcW w:w="8080" w:type="dxa"/>
            <w:shd w:val="clear" w:color="auto" w:fill="FFFFFF" w:themeFill="background1"/>
          </w:tcPr>
          <w:p w14:paraId="5DD53A50" w14:textId="77777777" w:rsidR="008A041C" w:rsidRPr="00AB10DB" w:rsidRDefault="008A041C" w:rsidP="007E54BA">
            <w:pPr>
              <w:rPr>
                <w:rFonts w:ascii="Marianne" w:hAnsi="Marianne"/>
                <w:sz w:val="21"/>
              </w:rPr>
            </w:pPr>
            <w:r w:rsidRPr="00AB10DB">
              <w:rPr>
                <w:rFonts w:ascii="Marianne" w:hAnsi="Marianne"/>
                <w:sz w:val="21"/>
              </w:rPr>
              <w:fldChar w:fldCharType="begin">
                <w:ffData>
                  <w:name w:val="Texte8"/>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p>
        </w:tc>
      </w:tr>
      <w:tr w:rsidR="008A041C" w:rsidRPr="00AB10DB" w14:paraId="40E2FDB8" w14:textId="77777777" w:rsidTr="007E54BA">
        <w:trPr>
          <w:trHeight w:val="43"/>
        </w:trPr>
        <w:tc>
          <w:tcPr>
            <w:tcW w:w="2688" w:type="dxa"/>
            <w:vMerge/>
          </w:tcPr>
          <w:p w14:paraId="02D964B6" w14:textId="77777777" w:rsidR="008A041C" w:rsidRPr="00AB10DB" w:rsidRDefault="008A041C" w:rsidP="007E54BA">
            <w:pPr>
              <w:pStyle w:val="tiquettes"/>
              <w:rPr>
                <w:rFonts w:ascii="Marianne" w:hAnsi="Marianne"/>
                <w:sz w:val="16"/>
              </w:rPr>
            </w:pPr>
          </w:p>
        </w:tc>
        <w:tc>
          <w:tcPr>
            <w:tcW w:w="8080" w:type="dxa"/>
          </w:tcPr>
          <w:p w14:paraId="68F95948" w14:textId="77777777" w:rsidR="008A041C" w:rsidRPr="00AB10DB" w:rsidRDefault="008A041C" w:rsidP="007E54BA">
            <w:pPr>
              <w:rPr>
                <w:rFonts w:ascii="Marianne" w:hAnsi="Marianne"/>
                <w:sz w:val="21"/>
              </w:rPr>
            </w:pPr>
          </w:p>
        </w:tc>
      </w:tr>
      <w:tr w:rsidR="008A041C" w:rsidRPr="00AB10DB" w14:paraId="298909CA" w14:textId="77777777" w:rsidTr="007E54BA">
        <w:trPr>
          <w:trHeight w:val="1961"/>
        </w:trPr>
        <w:tc>
          <w:tcPr>
            <w:tcW w:w="2688" w:type="dxa"/>
            <w:vMerge w:val="restart"/>
          </w:tcPr>
          <w:p w14:paraId="5F2C4F2A" w14:textId="77777777" w:rsidR="008A041C" w:rsidRPr="00AB10DB" w:rsidRDefault="008A041C" w:rsidP="007E54BA">
            <w:pPr>
              <w:pStyle w:val="tiquettes"/>
              <w:rPr>
                <w:rFonts w:ascii="Marianne" w:hAnsi="Marianne"/>
                <w:sz w:val="16"/>
              </w:rPr>
            </w:pPr>
            <w:r w:rsidRPr="008A041C">
              <w:rPr>
                <w:rFonts w:ascii="Marianne" w:hAnsi="Marianne"/>
                <w:sz w:val="20"/>
              </w:rPr>
              <w:t>Comment est organisée votre communication ?</w:t>
            </w:r>
          </w:p>
        </w:tc>
        <w:tc>
          <w:tcPr>
            <w:tcW w:w="8080" w:type="dxa"/>
            <w:shd w:val="clear" w:color="auto" w:fill="FFFFFF" w:themeFill="background1"/>
          </w:tcPr>
          <w:p w14:paraId="41E5D77F" w14:textId="77777777" w:rsidR="008A041C" w:rsidRPr="00AB10DB" w:rsidRDefault="008A041C" w:rsidP="007E54BA">
            <w:pPr>
              <w:rPr>
                <w:rFonts w:ascii="Marianne" w:hAnsi="Marianne"/>
                <w:sz w:val="21"/>
              </w:rPr>
            </w:pPr>
            <w:r w:rsidRPr="00AB10DB">
              <w:rPr>
                <w:rFonts w:ascii="Marianne" w:hAnsi="Marianne"/>
                <w:sz w:val="21"/>
              </w:rPr>
              <w:fldChar w:fldCharType="begin">
                <w:ffData>
                  <w:name w:val="Texte9"/>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p>
        </w:tc>
      </w:tr>
      <w:tr w:rsidR="008A041C" w:rsidRPr="00AB10DB" w14:paraId="19850F29" w14:textId="77777777" w:rsidTr="007E54BA">
        <w:trPr>
          <w:trHeight w:val="43"/>
        </w:trPr>
        <w:tc>
          <w:tcPr>
            <w:tcW w:w="2688" w:type="dxa"/>
            <w:vMerge/>
          </w:tcPr>
          <w:p w14:paraId="09495E62" w14:textId="77777777" w:rsidR="008A041C" w:rsidRPr="00AB10DB" w:rsidRDefault="008A041C" w:rsidP="007E54BA">
            <w:pPr>
              <w:pStyle w:val="tiquettes"/>
              <w:rPr>
                <w:rFonts w:ascii="Marianne" w:hAnsi="Marianne"/>
                <w:sz w:val="16"/>
              </w:rPr>
            </w:pPr>
          </w:p>
        </w:tc>
        <w:tc>
          <w:tcPr>
            <w:tcW w:w="8080" w:type="dxa"/>
          </w:tcPr>
          <w:p w14:paraId="5EB67A77" w14:textId="77777777" w:rsidR="008A041C" w:rsidRPr="00AB10DB" w:rsidRDefault="008A041C" w:rsidP="007E54BA">
            <w:pPr>
              <w:rPr>
                <w:rFonts w:ascii="Marianne" w:hAnsi="Marianne"/>
                <w:sz w:val="21"/>
              </w:rPr>
            </w:pPr>
          </w:p>
        </w:tc>
      </w:tr>
    </w:tbl>
    <w:p w14:paraId="20A348E6" w14:textId="77777777" w:rsidR="00854E1C" w:rsidRDefault="00854E1C" w:rsidP="00FD35A6">
      <w:pPr>
        <w:rPr>
          <w:rFonts w:ascii="Marianne" w:eastAsia="Calibri" w:hAnsi="Marianne" w:cs="Times New Roman"/>
          <w:noProof/>
          <w:sz w:val="18"/>
          <w:szCs w:val="20"/>
        </w:rPr>
      </w:pPr>
    </w:p>
    <w:p w14:paraId="33307174" w14:textId="77777777" w:rsidR="008A041C" w:rsidRPr="008A041C" w:rsidRDefault="008A041C" w:rsidP="008A041C">
      <w:pPr>
        <w:rPr>
          <w:rFonts w:ascii="Marianne" w:eastAsia="Calibri" w:hAnsi="Marianne" w:cs="Times New Roman"/>
          <w:noProof/>
          <w:sz w:val="21"/>
          <w:szCs w:val="20"/>
          <w:lang w:bidi="fr-FR"/>
        </w:rPr>
      </w:pPr>
      <w:r w:rsidRPr="008A041C">
        <w:rPr>
          <w:rFonts w:ascii="Marianne" w:eastAsia="Calibri" w:hAnsi="Marianne" w:cs="Times New Roman"/>
          <w:noProof/>
          <w:sz w:val="21"/>
          <w:szCs w:val="20"/>
          <w:lang w:bidi="fr-FR"/>
        </w:rPr>
        <w:t>Disposez-vous d’un local</w:t>
      </w:r>
      <w:r w:rsidRPr="008A041C">
        <w:rPr>
          <w:rFonts w:ascii="Cambria" w:eastAsia="Calibri" w:hAnsi="Cambria" w:cs="Cambria"/>
          <w:noProof/>
          <w:sz w:val="21"/>
          <w:szCs w:val="20"/>
          <w:lang w:bidi="fr-FR"/>
        </w:rPr>
        <w:t> </w:t>
      </w:r>
      <w:r w:rsidRPr="008A041C">
        <w:rPr>
          <w:rFonts w:ascii="Marianne" w:eastAsia="Calibri" w:hAnsi="Marianne" w:cs="Times New Roman"/>
          <w:noProof/>
          <w:sz w:val="21"/>
          <w:szCs w:val="20"/>
          <w:lang w:bidi="fr-FR"/>
        </w:rPr>
        <w:t xml:space="preserve">? </w:t>
      </w:r>
      <w:r>
        <w:rPr>
          <w:rFonts w:ascii="Marianne" w:eastAsia="Calibri" w:hAnsi="Marianne" w:cs="Times New Roman"/>
          <w:noProof/>
          <w:sz w:val="21"/>
          <w:szCs w:val="20"/>
          <w:lang w:bidi="fr-FR"/>
        </w:rPr>
        <w:t xml:space="preserve">   </w:t>
      </w:r>
      <w:r w:rsidRPr="008A041C">
        <w:rPr>
          <w:rFonts w:ascii="Marianne" w:eastAsia="Calibri" w:hAnsi="Marianne" w:cs="Times New Roman"/>
          <w:noProof/>
          <w:sz w:val="21"/>
          <w:szCs w:val="20"/>
          <w:lang w:bidi="fr-FR"/>
        </w:rPr>
        <w:fldChar w:fldCharType="begin">
          <w:ffData>
            <w:name w:val="CaseACocher26"/>
            <w:enabled/>
            <w:calcOnExit w:val="0"/>
            <w:checkBox>
              <w:sizeAuto/>
              <w:default w:val="0"/>
            </w:checkBox>
          </w:ffData>
        </w:fldChar>
      </w:r>
      <w:bookmarkStart w:id="30" w:name="CaseACocher26"/>
      <w:r w:rsidRPr="008A041C">
        <w:rPr>
          <w:rFonts w:ascii="Marianne" w:eastAsia="Calibri" w:hAnsi="Marianne" w:cs="Times New Roman"/>
          <w:noProof/>
          <w:sz w:val="21"/>
          <w:szCs w:val="20"/>
          <w:lang w:bidi="fr-FR"/>
        </w:rPr>
        <w:instrText xml:space="preserve"> FORMCHECKBOX </w:instrText>
      </w:r>
      <w:r w:rsidR="00B96348">
        <w:rPr>
          <w:rFonts w:ascii="Marianne" w:eastAsia="Calibri" w:hAnsi="Marianne" w:cs="Times New Roman"/>
          <w:noProof/>
          <w:sz w:val="21"/>
          <w:szCs w:val="20"/>
          <w:lang w:bidi="fr-FR"/>
        </w:rPr>
      </w:r>
      <w:r w:rsidR="00B96348">
        <w:rPr>
          <w:rFonts w:ascii="Marianne" w:eastAsia="Calibri" w:hAnsi="Marianne" w:cs="Times New Roman"/>
          <w:noProof/>
          <w:sz w:val="21"/>
          <w:szCs w:val="20"/>
          <w:lang w:bidi="fr-FR"/>
        </w:rPr>
        <w:fldChar w:fldCharType="separate"/>
      </w:r>
      <w:r w:rsidRPr="008A041C">
        <w:rPr>
          <w:rFonts w:ascii="Marianne" w:eastAsia="Calibri" w:hAnsi="Marianne" w:cs="Times New Roman"/>
          <w:noProof/>
          <w:sz w:val="21"/>
          <w:szCs w:val="20"/>
        </w:rPr>
        <w:fldChar w:fldCharType="end"/>
      </w:r>
      <w:bookmarkEnd w:id="30"/>
      <w:r w:rsidRPr="008A041C">
        <w:rPr>
          <w:rFonts w:ascii="Marianne" w:eastAsia="Calibri" w:hAnsi="Marianne" w:cs="Times New Roman"/>
          <w:noProof/>
          <w:sz w:val="21"/>
          <w:szCs w:val="20"/>
          <w:lang w:bidi="fr-FR"/>
        </w:rPr>
        <w:t xml:space="preserve"> Oui</w:t>
      </w:r>
      <w:r>
        <w:rPr>
          <w:rFonts w:ascii="Marianne" w:eastAsia="Calibri" w:hAnsi="Marianne" w:cs="Times New Roman"/>
          <w:noProof/>
          <w:sz w:val="21"/>
          <w:szCs w:val="20"/>
          <w:lang w:bidi="fr-FR"/>
        </w:rPr>
        <w:t xml:space="preserve">    </w:t>
      </w:r>
      <w:r w:rsidRPr="008A041C">
        <w:rPr>
          <w:rFonts w:ascii="Marianne" w:eastAsia="Calibri" w:hAnsi="Marianne" w:cs="Times New Roman"/>
          <w:noProof/>
          <w:sz w:val="21"/>
          <w:szCs w:val="20"/>
          <w:lang w:bidi="fr-FR"/>
        </w:rPr>
        <w:fldChar w:fldCharType="begin">
          <w:ffData>
            <w:name w:val="CaseACocher25"/>
            <w:enabled/>
            <w:calcOnExit w:val="0"/>
            <w:checkBox>
              <w:sizeAuto/>
              <w:default w:val="0"/>
            </w:checkBox>
          </w:ffData>
        </w:fldChar>
      </w:r>
      <w:bookmarkStart w:id="31" w:name="CaseACocher25"/>
      <w:r w:rsidRPr="008A041C">
        <w:rPr>
          <w:rFonts w:ascii="Marianne" w:eastAsia="Calibri" w:hAnsi="Marianne" w:cs="Times New Roman"/>
          <w:noProof/>
          <w:sz w:val="21"/>
          <w:szCs w:val="20"/>
          <w:lang w:bidi="fr-FR"/>
        </w:rPr>
        <w:instrText xml:space="preserve"> FORMCHECKBOX </w:instrText>
      </w:r>
      <w:r w:rsidR="00B96348">
        <w:rPr>
          <w:rFonts w:ascii="Marianne" w:eastAsia="Calibri" w:hAnsi="Marianne" w:cs="Times New Roman"/>
          <w:noProof/>
          <w:sz w:val="21"/>
          <w:szCs w:val="20"/>
          <w:lang w:bidi="fr-FR"/>
        </w:rPr>
      </w:r>
      <w:r w:rsidR="00B96348">
        <w:rPr>
          <w:rFonts w:ascii="Marianne" w:eastAsia="Calibri" w:hAnsi="Marianne" w:cs="Times New Roman"/>
          <w:noProof/>
          <w:sz w:val="21"/>
          <w:szCs w:val="20"/>
          <w:lang w:bidi="fr-FR"/>
        </w:rPr>
        <w:fldChar w:fldCharType="separate"/>
      </w:r>
      <w:r w:rsidRPr="008A041C">
        <w:rPr>
          <w:rFonts w:ascii="Marianne" w:eastAsia="Calibri" w:hAnsi="Marianne" w:cs="Times New Roman"/>
          <w:noProof/>
          <w:sz w:val="21"/>
          <w:szCs w:val="20"/>
        </w:rPr>
        <w:fldChar w:fldCharType="end"/>
      </w:r>
      <w:bookmarkEnd w:id="31"/>
      <w:r w:rsidRPr="008A041C">
        <w:rPr>
          <w:rFonts w:ascii="Marianne" w:eastAsia="Calibri" w:hAnsi="Marianne" w:cs="Times New Roman"/>
          <w:noProof/>
          <w:sz w:val="21"/>
          <w:szCs w:val="20"/>
          <w:lang w:bidi="fr-FR"/>
        </w:rPr>
        <w:t xml:space="preserve"> Non</w:t>
      </w:r>
    </w:p>
    <w:p w14:paraId="647D3712" w14:textId="77777777" w:rsidR="008A041C" w:rsidRPr="008A041C" w:rsidRDefault="008A041C" w:rsidP="008A041C">
      <w:pPr>
        <w:rPr>
          <w:rFonts w:ascii="Marianne" w:eastAsia="Calibri" w:hAnsi="Marianne" w:cs="Times New Roman"/>
          <w:noProof/>
          <w:sz w:val="21"/>
          <w:szCs w:val="20"/>
          <w:lang w:bidi="fr-FR"/>
        </w:rPr>
      </w:pPr>
      <w:r w:rsidRPr="008A041C">
        <w:rPr>
          <w:rFonts w:ascii="Marianne" w:eastAsia="Calibri" w:hAnsi="Marianne" w:cs="Times New Roman"/>
          <w:noProof/>
          <w:sz w:val="21"/>
          <w:szCs w:val="20"/>
          <w:lang w:bidi="fr-FR"/>
        </w:rPr>
        <w:t>Où est-il situé</w:t>
      </w:r>
      <w:r w:rsidRPr="008A041C">
        <w:rPr>
          <w:rFonts w:ascii="Cambria" w:eastAsia="Calibri" w:hAnsi="Cambria" w:cs="Cambria"/>
          <w:noProof/>
          <w:sz w:val="21"/>
          <w:szCs w:val="20"/>
          <w:lang w:bidi="fr-FR"/>
        </w:rPr>
        <w:t> </w:t>
      </w:r>
      <w:r w:rsidRPr="008A041C">
        <w:rPr>
          <w:rFonts w:ascii="Marianne" w:eastAsia="Calibri" w:hAnsi="Marianne" w:cs="Times New Roman"/>
          <w:noProof/>
          <w:sz w:val="21"/>
          <w:szCs w:val="20"/>
          <w:lang w:bidi="fr-FR"/>
        </w:rPr>
        <w:t>?</w:t>
      </w:r>
      <w:r>
        <w:rPr>
          <w:rFonts w:ascii="Marianne" w:eastAsia="Calibri" w:hAnsi="Marianne" w:cs="Times New Roman"/>
          <w:noProof/>
          <w:sz w:val="21"/>
          <w:szCs w:val="20"/>
          <w:lang w:bidi="fr-FR"/>
        </w:rPr>
        <w:t xml:space="preserve">       </w:t>
      </w:r>
      <w:r w:rsidRPr="008A041C">
        <w:rPr>
          <w:rFonts w:ascii="Marianne" w:eastAsia="Calibri" w:hAnsi="Marianne" w:cs="Times New Roman"/>
          <w:noProof/>
          <w:sz w:val="21"/>
          <w:szCs w:val="20"/>
          <w:lang w:bidi="fr-FR"/>
        </w:rPr>
        <w:fldChar w:fldCharType="begin">
          <w:ffData>
            <w:name w:val="CaseACocher27"/>
            <w:enabled/>
            <w:calcOnExit w:val="0"/>
            <w:checkBox>
              <w:sizeAuto/>
              <w:default w:val="0"/>
            </w:checkBox>
          </w:ffData>
        </w:fldChar>
      </w:r>
      <w:bookmarkStart w:id="32" w:name="CaseACocher27"/>
      <w:r w:rsidRPr="008A041C">
        <w:rPr>
          <w:rFonts w:ascii="Marianne" w:eastAsia="Calibri" w:hAnsi="Marianne" w:cs="Times New Roman"/>
          <w:noProof/>
          <w:sz w:val="21"/>
          <w:szCs w:val="20"/>
          <w:lang w:bidi="fr-FR"/>
        </w:rPr>
        <w:instrText xml:space="preserve"> FORMCHECKBOX </w:instrText>
      </w:r>
      <w:r w:rsidR="00B96348">
        <w:rPr>
          <w:rFonts w:ascii="Marianne" w:eastAsia="Calibri" w:hAnsi="Marianne" w:cs="Times New Roman"/>
          <w:noProof/>
          <w:sz w:val="21"/>
          <w:szCs w:val="20"/>
          <w:lang w:bidi="fr-FR"/>
        </w:rPr>
      </w:r>
      <w:r w:rsidR="00B96348">
        <w:rPr>
          <w:rFonts w:ascii="Marianne" w:eastAsia="Calibri" w:hAnsi="Marianne" w:cs="Times New Roman"/>
          <w:noProof/>
          <w:sz w:val="21"/>
          <w:szCs w:val="20"/>
          <w:lang w:bidi="fr-FR"/>
        </w:rPr>
        <w:fldChar w:fldCharType="separate"/>
      </w:r>
      <w:r w:rsidRPr="008A041C">
        <w:rPr>
          <w:rFonts w:ascii="Marianne" w:eastAsia="Calibri" w:hAnsi="Marianne" w:cs="Times New Roman"/>
          <w:noProof/>
          <w:sz w:val="21"/>
          <w:szCs w:val="20"/>
        </w:rPr>
        <w:fldChar w:fldCharType="end"/>
      </w:r>
      <w:bookmarkEnd w:id="32"/>
      <w:r w:rsidRPr="008A041C">
        <w:rPr>
          <w:rFonts w:ascii="Marianne" w:eastAsia="Calibri" w:hAnsi="Marianne" w:cs="Times New Roman"/>
          <w:noProof/>
          <w:sz w:val="21"/>
          <w:szCs w:val="20"/>
          <w:lang w:bidi="fr-FR"/>
        </w:rPr>
        <w:t xml:space="preserve"> Centre-ville</w:t>
      </w:r>
      <w:r>
        <w:rPr>
          <w:rFonts w:ascii="Marianne" w:eastAsia="Calibri" w:hAnsi="Marianne" w:cs="Times New Roman"/>
          <w:noProof/>
          <w:sz w:val="21"/>
          <w:szCs w:val="20"/>
          <w:lang w:bidi="fr-FR"/>
        </w:rPr>
        <w:t xml:space="preserve">     </w:t>
      </w:r>
      <w:r w:rsidRPr="008A041C">
        <w:rPr>
          <w:rFonts w:ascii="Marianne" w:eastAsia="Calibri" w:hAnsi="Marianne" w:cs="Times New Roman"/>
          <w:noProof/>
          <w:sz w:val="21"/>
          <w:szCs w:val="20"/>
          <w:lang w:bidi="fr-FR"/>
        </w:rPr>
        <w:t xml:space="preserve"> </w:t>
      </w:r>
      <w:r w:rsidRPr="008A041C">
        <w:rPr>
          <w:rFonts w:ascii="Marianne" w:eastAsia="Calibri" w:hAnsi="Marianne" w:cs="Times New Roman"/>
          <w:noProof/>
          <w:sz w:val="21"/>
          <w:szCs w:val="20"/>
          <w:lang w:bidi="fr-FR"/>
        </w:rPr>
        <w:fldChar w:fldCharType="begin">
          <w:ffData>
            <w:name w:val="CaseACocher28"/>
            <w:enabled/>
            <w:calcOnExit w:val="0"/>
            <w:checkBox>
              <w:sizeAuto/>
              <w:default w:val="0"/>
            </w:checkBox>
          </w:ffData>
        </w:fldChar>
      </w:r>
      <w:bookmarkStart w:id="33" w:name="CaseACocher28"/>
      <w:r w:rsidRPr="008A041C">
        <w:rPr>
          <w:rFonts w:ascii="Marianne" w:eastAsia="Calibri" w:hAnsi="Marianne" w:cs="Times New Roman"/>
          <w:noProof/>
          <w:sz w:val="21"/>
          <w:szCs w:val="20"/>
          <w:lang w:bidi="fr-FR"/>
        </w:rPr>
        <w:instrText xml:space="preserve"> FORMCHECKBOX </w:instrText>
      </w:r>
      <w:r w:rsidR="00B96348">
        <w:rPr>
          <w:rFonts w:ascii="Marianne" w:eastAsia="Calibri" w:hAnsi="Marianne" w:cs="Times New Roman"/>
          <w:noProof/>
          <w:sz w:val="21"/>
          <w:szCs w:val="20"/>
          <w:lang w:bidi="fr-FR"/>
        </w:rPr>
      </w:r>
      <w:r w:rsidR="00B96348">
        <w:rPr>
          <w:rFonts w:ascii="Marianne" w:eastAsia="Calibri" w:hAnsi="Marianne" w:cs="Times New Roman"/>
          <w:noProof/>
          <w:sz w:val="21"/>
          <w:szCs w:val="20"/>
          <w:lang w:bidi="fr-FR"/>
        </w:rPr>
        <w:fldChar w:fldCharType="separate"/>
      </w:r>
      <w:r w:rsidRPr="008A041C">
        <w:rPr>
          <w:rFonts w:ascii="Marianne" w:eastAsia="Calibri" w:hAnsi="Marianne" w:cs="Times New Roman"/>
          <w:noProof/>
          <w:sz w:val="21"/>
          <w:szCs w:val="20"/>
        </w:rPr>
        <w:fldChar w:fldCharType="end"/>
      </w:r>
      <w:bookmarkEnd w:id="33"/>
      <w:r w:rsidRPr="008A041C">
        <w:rPr>
          <w:rFonts w:ascii="Marianne" w:eastAsia="Calibri" w:hAnsi="Marianne" w:cs="Times New Roman"/>
          <w:noProof/>
          <w:sz w:val="21"/>
          <w:szCs w:val="20"/>
          <w:lang w:bidi="fr-FR"/>
        </w:rPr>
        <w:t xml:space="preserve"> Zone commerciale</w:t>
      </w:r>
      <w:r>
        <w:rPr>
          <w:rFonts w:ascii="Marianne" w:eastAsia="Calibri" w:hAnsi="Marianne" w:cs="Times New Roman"/>
          <w:noProof/>
          <w:sz w:val="21"/>
          <w:szCs w:val="20"/>
          <w:lang w:bidi="fr-FR"/>
        </w:rPr>
        <w:t xml:space="preserve">  </w:t>
      </w:r>
      <w:r w:rsidRPr="008A041C">
        <w:rPr>
          <w:rFonts w:ascii="Marianne" w:eastAsia="Calibri" w:hAnsi="Marianne" w:cs="Times New Roman"/>
          <w:noProof/>
          <w:sz w:val="21"/>
          <w:szCs w:val="20"/>
          <w:lang w:bidi="fr-FR"/>
        </w:rPr>
        <w:t xml:space="preserve"> </w:t>
      </w:r>
      <w:r w:rsidRPr="008A041C">
        <w:rPr>
          <w:rFonts w:ascii="Marianne" w:eastAsia="Calibri" w:hAnsi="Marianne" w:cs="Times New Roman"/>
          <w:noProof/>
          <w:sz w:val="21"/>
          <w:szCs w:val="20"/>
          <w:lang w:bidi="fr-FR"/>
        </w:rPr>
        <w:fldChar w:fldCharType="begin">
          <w:ffData>
            <w:name w:val="CaseACocher29"/>
            <w:enabled/>
            <w:calcOnExit w:val="0"/>
            <w:checkBox>
              <w:sizeAuto/>
              <w:default w:val="0"/>
            </w:checkBox>
          </w:ffData>
        </w:fldChar>
      </w:r>
      <w:bookmarkStart w:id="34" w:name="CaseACocher29"/>
      <w:r w:rsidRPr="008A041C">
        <w:rPr>
          <w:rFonts w:ascii="Marianne" w:eastAsia="Calibri" w:hAnsi="Marianne" w:cs="Times New Roman"/>
          <w:noProof/>
          <w:sz w:val="21"/>
          <w:szCs w:val="20"/>
          <w:lang w:bidi="fr-FR"/>
        </w:rPr>
        <w:instrText xml:space="preserve"> FORMCHECKBOX </w:instrText>
      </w:r>
      <w:r w:rsidR="00B96348">
        <w:rPr>
          <w:rFonts w:ascii="Marianne" w:eastAsia="Calibri" w:hAnsi="Marianne" w:cs="Times New Roman"/>
          <w:noProof/>
          <w:sz w:val="21"/>
          <w:szCs w:val="20"/>
          <w:lang w:bidi="fr-FR"/>
        </w:rPr>
      </w:r>
      <w:r w:rsidR="00B96348">
        <w:rPr>
          <w:rFonts w:ascii="Marianne" w:eastAsia="Calibri" w:hAnsi="Marianne" w:cs="Times New Roman"/>
          <w:noProof/>
          <w:sz w:val="21"/>
          <w:szCs w:val="20"/>
          <w:lang w:bidi="fr-FR"/>
        </w:rPr>
        <w:fldChar w:fldCharType="separate"/>
      </w:r>
      <w:r w:rsidRPr="008A041C">
        <w:rPr>
          <w:rFonts w:ascii="Marianne" w:eastAsia="Calibri" w:hAnsi="Marianne" w:cs="Times New Roman"/>
          <w:noProof/>
          <w:sz w:val="21"/>
          <w:szCs w:val="20"/>
        </w:rPr>
        <w:fldChar w:fldCharType="end"/>
      </w:r>
      <w:bookmarkEnd w:id="34"/>
      <w:r w:rsidRPr="008A041C">
        <w:rPr>
          <w:rFonts w:ascii="Marianne" w:eastAsia="Calibri" w:hAnsi="Marianne" w:cs="Times New Roman"/>
          <w:noProof/>
          <w:sz w:val="21"/>
          <w:szCs w:val="20"/>
          <w:lang w:bidi="fr-FR"/>
        </w:rPr>
        <w:t xml:space="preserve"> Quartier périphérique</w:t>
      </w:r>
      <w:r>
        <w:rPr>
          <w:rFonts w:ascii="Marianne" w:eastAsia="Calibri" w:hAnsi="Marianne" w:cs="Times New Roman"/>
          <w:noProof/>
          <w:sz w:val="21"/>
          <w:szCs w:val="20"/>
          <w:lang w:bidi="fr-FR"/>
        </w:rPr>
        <w:t xml:space="preserve">    </w:t>
      </w:r>
      <w:r w:rsidRPr="008A041C">
        <w:rPr>
          <w:rFonts w:ascii="Marianne" w:eastAsia="Calibri" w:hAnsi="Marianne" w:cs="Times New Roman"/>
          <w:noProof/>
          <w:sz w:val="21"/>
          <w:szCs w:val="20"/>
          <w:lang w:bidi="fr-FR"/>
        </w:rPr>
        <w:t xml:space="preserve"> </w:t>
      </w:r>
      <w:r w:rsidRPr="008A041C">
        <w:rPr>
          <w:rFonts w:ascii="Marianne" w:eastAsia="Calibri" w:hAnsi="Marianne" w:cs="Times New Roman"/>
          <w:noProof/>
          <w:sz w:val="21"/>
          <w:szCs w:val="20"/>
          <w:lang w:bidi="fr-FR"/>
        </w:rPr>
        <w:fldChar w:fldCharType="begin">
          <w:ffData>
            <w:name w:val="CaseACocher30"/>
            <w:enabled/>
            <w:calcOnExit w:val="0"/>
            <w:checkBox>
              <w:sizeAuto/>
              <w:default w:val="0"/>
            </w:checkBox>
          </w:ffData>
        </w:fldChar>
      </w:r>
      <w:bookmarkStart w:id="35" w:name="CaseACocher30"/>
      <w:r w:rsidRPr="008A041C">
        <w:rPr>
          <w:rFonts w:ascii="Marianne" w:eastAsia="Calibri" w:hAnsi="Marianne" w:cs="Times New Roman"/>
          <w:noProof/>
          <w:sz w:val="21"/>
          <w:szCs w:val="20"/>
          <w:lang w:bidi="fr-FR"/>
        </w:rPr>
        <w:instrText xml:space="preserve"> FORMCHECKBOX </w:instrText>
      </w:r>
      <w:r w:rsidR="00B96348">
        <w:rPr>
          <w:rFonts w:ascii="Marianne" w:eastAsia="Calibri" w:hAnsi="Marianne" w:cs="Times New Roman"/>
          <w:noProof/>
          <w:sz w:val="21"/>
          <w:szCs w:val="20"/>
          <w:lang w:bidi="fr-FR"/>
        </w:rPr>
      </w:r>
      <w:r w:rsidR="00B96348">
        <w:rPr>
          <w:rFonts w:ascii="Marianne" w:eastAsia="Calibri" w:hAnsi="Marianne" w:cs="Times New Roman"/>
          <w:noProof/>
          <w:sz w:val="21"/>
          <w:szCs w:val="20"/>
          <w:lang w:bidi="fr-FR"/>
        </w:rPr>
        <w:fldChar w:fldCharType="separate"/>
      </w:r>
      <w:r w:rsidRPr="008A041C">
        <w:rPr>
          <w:rFonts w:ascii="Marianne" w:eastAsia="Calibri" w:hAnsi="Marianne" w:cs="Times New Roman"/>
          <w:noProof/>
          <w:sz w:val="21"/>
          <w:szCs w:val="20"/>
        </w:rPr>
        <w:fldChar w:fldCharType="end"/>
      </w:r>
      <w:bookmarkEnd w:id="35"/>
      <w:r w:rsidRPr="008A041C">
        <w:rPr>
          <w:rFonts w:ascii="Marianne" w:eastAsia="Calibri" w:hAnsi="Marianne" w:cs="Times New Roman"/>
          <w:noProof/>
          <w:sz w:val="21"/>
          <w:szCs w:val="20"/>
          <w:lang w:bidi="fr-FR"/>
        </w:rPr>
        <w:t xml:space="preserve"> zone rurale</w:t>
      </w:r>
    </w:p>
    <w:p w14:paraId="32B695C4" w14:textId="77777777" w:rsidR="008A041C" w:rsidRDefault="008A041C" w:rsidP="00FD35A6">
      <w:pPr>
        <w:rPr>
          <w:rFonts w:ascii="Marianne" w:eastAsia="Calibri" w:hAnsi="Marianne" w:cs="Times New Roman"/>
          <w:noProof/>
          <w:sz w:val="18"/>
          <w:szCs w:val="20"/>
        </w:rPr>
      </w:pPr>
    </w:p>
    <w:tbl>
      <w:tblPr>
        <w:tblStyle w:val="Heuresdouverture"/>
        <w:tblW w:w="10740" w:type="dxa"/>
        <w:tblLayout w:type="fixed"/>
        <w:tblLook w:val="0620" w:firstRow="1" w:lastRow="0" w:firstColumn="0" w:lastColumn="0" w:noHBand="1" w:noVBand="1"/>
      </w:tblPr>
      <w:tblGrid>
        <w:gridCol w:w="3828"/>
        <w:gridCol w:w="6912"/>
      </w:tblGrid>
      <w:tr w:rsidR="008A041C" w:rsidRPr="00AB10DB" w14:paraId="07B0CF6E" w14:textId="77777777" w:rsidTr="007E54BA">
        <w:trPr>
          <w:cnfStyle w:val="100000000000" w:firstRow="1" w:lastRow="0" w:firstColumn="0" w:lastColumn="0" w:oddVBand="0" w:evenVBand="0" w:oddHBand="0" w:evenHBand="0" w:firstRowFirstColumn="0" w:firstRowLastColumn="0" w:lastRowFirstColumn="0" w:lastRowLastColumn="0"/>
          <w:trHeight w:val="360"/>
        </w:trPr>
        <w:tc>
          <w:tcPr>
            <w:tcW w:w="3828" w:type="dxa"/>
            <w:vAlign w:val="center"/>
          </w:tcPr>
          <w:p w14:paraId="219C4D15" w14:textId="77777777" w:rsidR="008A041C" w:rsidRPr="00AB10DB" w:rsidRDefault="008A041C" w:rsidP="008A041C">
            <w:pPr>
              <w:jc w:val="left"/>
              <w:rPr>
                <w:rFonts w:ascii="Marianne" w:hAnsi="Marianne"/>
                <w:sz w:val="21"/>
              </w:rPr>
            </w:pPr>
            <w:r w:rsidRPr="008A041C">
              <w:rPr>
                <w:rFonts w:ascii="Marianne" w:hAnsi="Marianne"/>
                <w:b w:val="0"/>
                <w:sz w:val="21"/>
              </w:rPr>
              <w:t>Quelles en sont les caractéristiques (avantages, inconvénients) ?</w:t>
            </w:r>
          </w:p>
        </w:tc>
        <w:tc>
          <w:tcPr>
            <w:tcW w:w="6912" w:type="dxa"/>
            <w:shd w:val="clear" w:color="auto" w:fill="FFFFFF" w:themeFill="background1"/>
            <w:vAlign w:val="center"/>
          </w:tcPr>
          <w:p w14:paraId="0445E00C" w14:textId="77777777" w:rsidR="008A041C" w:rsidRPr="00AB10DB" w:rsidRDefault="008A041C" w:rsidP="008A041C">
            <w:pPr>
              <w:ind w:right="1082"/>
              <w:jc w:val="left"/>
              <w:rPr>
                <w:rFonts w:ascii="Marianne" w:hAnsi="Marianne"/>
                <w:sz w:val="21"/>
              </w:rPr>
            </w:pPr>
            <w:r w:rsidRPr="00AB10DB">
              <w:rPr>
                <w:rFonts w:ascii="Marianne" w:hAnsi="Marianne"/>
                <w:sz w:val="21"/>
              </w:rPr>
              <w:fldChar w:fldCharType="begin">
                <w:ffData>
                  <w:name w:val="Texte10"/>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sz w:val="21"/>
              </w:rPr>
              <w:t> </w:t>
            </w:r>
            <w:r w:rsidRPr="00AB10DB">
              <w:rPr>
                <w:rFonts w:ascii="Marianne" w:hAnsi="Marianne"/>
                <w:sz w:val="21"/>
              </w:rPr>
              <w:t> </w:t>
            </w:r>
            <w:r w:rsidRPr="00AB10DB">
              <w:rPr>
                <w:rFonts w:ascii="Marianne" w:hAnsi="Marianne"/>
                <w:sz w:val="21"/>
              </w:rPr>
              <w:t> </w:t>
            </w:r>
            <w:r w:rsidRPr="00AB10DB">
              <w:rPr>
                <w:rFonts w:ascii="Marianne" w:hAnsi="Marianne"/>
                <w:sz w:val="21"/>
              </w:rPr>
              <w:t> </w:t>
            </w:r>
            <w:r w:rsidRPr="00AB10DB">
              <w:rPr>
                <w:rFonts w:ascii="Marianne" w:hAnsi="Marianne"/>
                <w:sz w:val="21"/>
              </w:rPr>
              <w:t> </w:t>
            </w:r>
            <w:r w:rsidRPr="00AB10DB">
              <w:rPr>
                <w:rFonts w:ascii="Marianne" w:hAnsi="Marianne"/>
                <w:sz w:val="21"/>
              </w:rPr>
              <w:fldChar w:fldCharType="end"/>
            </w:r>
          </w:p>
        </w:tc>
      </w:tr>
      <w:tr w:rsidR="008A041C" w:rsidRPr="00AB10DB" w14:paraId="5E9A2E5F" w14:textId="77777777" w:rsidTr="007E54BA">
        <w:trPr>
          <w:trHeight w:val="187"/>
        </w:trPr>
        <w:tc>
          <w:tcPr>
            <w:tcW w:w="3828" w:type="dxa"/>
            <w:shd w:val="clear" w:color="auto" w:fill="auto"/>
            <w:vAlign w:val="center"/>
          </w:tcPr>
          <w:p w14:paraId="251262BD" w14:textId="77777777" w:rsidR="008A041C" w:rsidRPr="00AB10DB" w:rsidRDefault="008A041C" w:rsidP="007E54BA">
            <w:pPr>
              <w:rPr>
                <w:rFonts w:ascii="Marianne" w:hAnsi="Marianne"/>
                <w:sz w:val="4"/>
                <w:szCs w:val="6"/>
              </w:rPr>
            </w:pPr>
          </w:p>
        </w:tc>
        <w:tc>
          <w:tcPr>
            <w:tcW w:w="6912" w:type="dxa"/>
            <w:shd w:val="clear" w:color="auto" w:fill="auto"/>
            <w:vAlign w:val="center"/>
          </w:tcPr>
          <w:p w14:paraId="4D62B3D7" w14:textId="77777777" w:rsidR="008A041C" w:rsidRPr="00AB10DB" w:rsidRDefault="008A041C" w:rsidP="007E54BA">
            <w:pPr>
              <w:rPr>
                <w:rFonts w:ascii="Marianne" w:hAnsi="Marianne"/>
                <w:sz w:val="4"/>
                <w:szCs w:val="6"/>
              </w:rPr>
            </w:pPr>
          </w:p>
        </w:tc>
      </w:tr>
      <w:tr w:rsidR="008A041C" w:rsidRPr="00AB10DB" w14:paraId="29646252" w14:textId="77777777" w:rsidTr="007E54BA">
        <w:trPr>
          <w:trHeight w:val="360"/>
        </w:trPr>
        <w:tc>
          <w:tcPr>
            <w:tcW w:w="3828" w:type="dxa"/>
            <w:vAlign w:val="center"/>
          </w:tcPr>
          <w:p w14:paraId="5BF1E899" w14:textId="77777777" w:rsidR="008A041C" w:rsidRPr="00AB10DB" w:rsidRDefault="008A041C" w:rsidP="007E54BA">
            <w:pPr>
              <w:rPr>
                <w:rFonts w:ascii="Marianne" w:hAnsi="Marianne"/>
                <w:sz w:val="21"/>
              </w:rPr>
            </w:pPr>
            <w:r w:rsidRPr="008A041C">
              <w:rPr>
                <w:rFonts w:ascii="Marianne" w:hAnsi="Marianne"/>
                <w:sz w:val="21"/>
              </w:rPr>
              <w:t>Décrivez-nous votre stratégie marketing (cibles, moyens, calendriers et coûts)</w:t>
            </w:r>
          </w:p>
        </w:tc>
        <w:tc>
          <w:tcPr>
            <w:tcW w:w="6912" w:type="dxa"/>
            <w:shd w:val="clear" w:color="auto" w:fill="FFFFFF" w:themeFill="background1"/>
            <w:vAlign w:val="center"/>
          </w:tcPr>
          <w:p w14:paraId="6A75199C" w14:textId="77777777" w:rsidR="008A041C" w:rsidRPr="00AB10DB" w:rsidRDefault="008A041C" w:rsidP="007E54BA">
            <w:pPr>
              <w:rPr>
                <w:rFonts w:ascii="Marianne" w:hAnsi="Marianne"/>
                <w:sz w:val="21"/>
              </w:rPr>
            </w:pPr>
            <w:r w:rsidRPr="00AB10DB">
              <w:rPr>
                <w:rFonts w:ascii="Marianne" w:hAnsi="Marianne"/>
                <w:sz w:val="21"/>
              </w:rPr>
              <w:fldChar w:fldCharType="begin">
                <w:ffData>
                  <w:name w:val="Texte48"/>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r w:rsidRPr="00AB10DB">
              <w:rPr>
                <w:rFonts w:ascii="Marianne" w:hAnsi="Marianne"/>
                <w:sz w:val="21"/>
              </w:rPr>
              <w:fldChar w:fldCharType="begin">
                <w:ffData>
                  <w:name w:val="Texte11"/>
                  <w:enabled/>
                  <w:calcOnExit w:val="0"/>
                  <w:textInput/>
                </w:ffData>
              </w:fldChar>
            </w:r>
            <w:r w:rsidRPr="00AB10DB">
              <w:rPr>
                <w:rFonts w:ascii="Marianne" w:hAnsi="Marianne"/>
                <w:sz w:val="21"/>
              </w:rPr>
              <w:instrText xml:space="preserve"> FORMTEXT </w:instrText>
            </w:r>
            <w:r w:rsidR="00B96348">
              <w:rPr>
                <w:rFonts w:ascii="Marianne" w:hAnsi="Marianne"/>
                <w:sz w:val="21"/>
              </w:rPr>
            </w:r>
            <w:r w:rsidR="00B96348">
              <w:rPr>
                <w:rFonts w:ascii="Marianne" w:hAnsi="Marianne"/>
                <w:sz w:val="21"/>
              </w:rPr>
              <w:fldChar w:fldCharType="separate"/>
            </w:r>
            <w:r w:rsidRPr="00AB10DB">
              <w:rPr>
                <w:rFonts w:ascii="Marianne" w:hAnsi="Marianne"/>
                <w:sz w:val="21"/>
              </w:rPr>
              <w:fldChar w:fldCharType="end"/>
            </w:r>
          </w:p>
        </w:tc>
      </w:tr>
    </w:tbl>
    <w:p w14:paraId="0B1CA5CE" w14:textId="77777777" w:rsidR="008A041C" w:rsidRDefault="008A041C" w:rsidP="00FD35A6">
      <w:pPr>
        <w:rPr>
          <w:rFonts w:ascii="Marianne" w:eastAsia="Calibri" w:hAnsi="Marianne" w:cs="Times New Roman"/>
          <w:noProof/>
          <w:sz w:val="18"/>
          <w:szCs w:val="20"/>
        </w:rPr>
      </w:pPr>
    </w:p>
    <w:p w14:paraId="65118449" w14:textId="77777777" w:rsidR="00A92139" w:rsidRDefault="00A92139">
      <w:pPr>
        <w:rPr>
          <w:rFonts w:ascii="Marianne" w:eastAsia="Calibri" w:hAnsi="Marianne" w:cs="Times New Roman"/>
          <w:noProof/>
          <w:sz w:val="18"/>
          <w:szCs w:val="20"/>
        </w:rPr>
      </w:pPr>
      <w:r>
        <w:rPr>
          <w:rFonts w:ascii="Marianne" w:eastAsia="Calibri" w:hAnsi="Marianne" w:cs="Times New Roman"/>
          <w:noProof/>
          <w:sz w:val="18"/>
          <w:szCs w:val="20"/>
        </w:rPr>
        <w:br w:type="page"/>
      </w:r>
    </w:p>
    <w:p w14:paraId="6C0CC40D" w14:textId="77777777" w:rsidR="008A041C" w:rsidRDefault="008A041C" w:rsidP="008A041C">
      <w:pPr>
        <w:pStyle w:val="Titre1"/>
        <w:rPr>
          <w:rFonts w:ascii="Marianne" w:hAnsi="Marianne"/>
          <w:color w:val="FFC000"/>
          <w:sz w:val="28"/>
        </w:rPr>
      </w:pPr>
      <w:r>
        <w:rPr>
          <w:rFonts w:ascii="Marianne" w:hAnsi="Marianne"/>
          <w:color w:val="FFC000"/>
          <w:sz w:val="28"/>
        </w:rPr>
        <w:lastRenderedPageBreak/>
        <w:t>Les moyens de production</w:t>
      </w:r>
    </w:p>
    <w:p w14:paraId="40CA1744" w14:textId="77777777" w:rsidR="008A041C" w:rsidRPr="00BA6149" w:rsidRDefault="008A041C" w:rsidP="008A041C"/>
    <w:tbl>
      <w:tblPr>
        <w:tblW w:w="1076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2688"/>
        <w:gridCol w:w="8080"/>
      </w:tblGrid>
      <w:tr w:rsidR="008A041C" w:rsidRPr="00AB10DB" w14:paraId="651F7FA1" w14:textId="77777777" w:rsidTr="007E54BA">
        <w:trPr>
          <w:trHeight w:val="1952"/>
        </w:trPr>
        <w:tc>
          <w:tcPr>
            <w:tcW w:w="2688" w:type="dxa"/>
            <w:vMerge w:val="restart"/>
          </w:tcPr>
          <w:p w14:paraId="23EB5EF3" w14:textId="77777777" w:rsidR="008A041C" w:rsidRPr="00BA6149" w:rsidRDefault="008A041C" w:rsidP="007E54BA">
            <w:pPr>
              <w:pStyle w:val="tiquettes"/>
              <w:rPr>
                <w:rFonts w:ascii="Marianne" w:hAnsi="Marianne"/>
                <w:sz w:val="20"/>
              </w:rPr>
            </w:pPr>
            <w:r w:rsidRPr="008A041C">
              <w:rPr>
                <w:rFonts w:ascii="Marianne" w:hAnsi="Marianne"/>
                <w:sz w:val="20"/>
              </w:rPr>
              <w:t>Quels moyens de production avez-vous acquis depuis le départ ?</w:t>
            </w:r>
          </w:p>
        </w:tc>
        <w:tc>
          <w:tcPr>
            <w:tcW w:w="8080" w:type="dxa"/>
            <w:shd w:val="clear" w:color="auto" w:fill="FFFFFF" w:themeFill="background1"/>
          </w:tcPr>
          <w:p w14:paraId="17A6628D" w14:textId="77777777" w:rsidR="008A041C" w:rsidRPr="00AB10DB" w:rsidRDefault="008A041C" w:rsidP="007E54BA">
            <w:pPr>
              <w:rPr>
                <w:rFonts w:ascii="Marianne" w:hAnsi="Marianne"/>
                <w:sz w:val="21"/>
              </w:rPr>
            </w:pPr>
            <w:r w:rsidRPr="00AB10DB">
              <w:rPr>
                <w:rFonts w:ascii="Marianne" w:hAnsi="Marianne"/>
                <w:sz w:val="21"/>
              </w:rPr>
              <w:fldChar w:fldCharType="begin">
                <w:ffData>
                  <w:name w:val="Texte7"/>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sz w:val="21"/>
              </w:rPr>
              <w:fldChar w:fldCharType="begin">
                <w:ffData>
                  <w:name w:val="Texte47"/>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r w:rsidRPr="00AB10DB">
              <w:rPr>
                <w:rFonts w:ascii="Marianne" w:hAnsi="Marianne"/>
                <w:sz w:val="21"/>
              </w:rPr>
              <w:fldChar w:fldCharType="end"/>
            </w:r>
          </w:p>
        </w:tc>
      </w:tr>
      <w:tr w:rsidR="008A041C" w:rsidRPr="00AB10DB" w14:paraId="692E0AEB" w14:textId="77777777" w:rsidTr="007E54BA">
        <w:trPr>
          <w:trHeight w:val="259"/>
        </w:trPr>
        <w:tc>
          <w:tcPr>
            <w:tcW w:w="2688" w:type="dxa"/>
            <w:vMerge/>
          </w:tcPr>
          <w:p w14:paraId="04703D7A" w14:textId="77777777" w:rsidR="008A041C" w:rsidRPr="00AB10DB" w:rsidRDefault="008A041C" w:rsidP="007E54BA">
            <w:pPr>
              <w:pStyle w:val="tiquettes"/>
              <w:rPr>
                <w:rFonts w:ascii="Marianne" w:hAnsi="Marianne"/>
                <w:sz w:val="16"/>
              </w:rPr>
            </w:pPr>
          </w:p>
        </w:tc>
        <w:tc>
          <w:tcPr>
            <w:tcW w:w="8080" w:type="dxa"/>
          </w:tcPr>
          <w:p w14:paraId="60F319B4" w14:textId="77777777" w:rsidR="008A041C" w:rsidRPr="00AB10DB" w:rsidRDefault="008A041C" w:rsidP="007E54BA">
            <w:pPr>
              <w:rPr>
                <w:rFonts w:ascii="Marianne" w:hAnsi="Marianne"/>
                <w:sz w:val="21"/>
              </w:rPr>
            </w:pPr>
          </w:p>
        </w:tc>
      </w:tr>
      <w:tr w:rsidR="008A041C" w:rsidRPr="00AB10DB" w14:paraId="6526EAA2" w14:textId="77777777" w:rsidTr="007E54BA">
        <w:trPr>
          <w:trHeight w:val="1816"/>
        </w:trPr>
        <w:tc>
          <w:tcPr>
            <w:tcW w:w="2688" w:type="dxa"/>
            <w:vMerge w:val="restart"/>
          </w:tcPr>
          <w:p w14:paraId="2665D53B" w14:textId="77777777" w:rsidR="008A041C" w:rsidRPr="00AB10DB" w:rsidRDefault="008A041C" w:rsidP="007E54BA">
            <w:pPr>
              <w:pStyle w:val="tiquettes"/>
              <w:rPr>
                <w:rFonts w:ascii="Marianne" w:hAnsi="Marianne"/>
                <w:sz w:val="16"/>
              </w:rPr>
            </w:pPr>
            <w:r w:rsidRPr="008A041C">
              <w:rPr>
                <w:rFonts w:ascii="Marianne" w:hAnsi="Marianne"/>
                <w:sz w:val="20"/>
              </w:rPr>
              <w:t>Comment les avez-vous financés ?</w:t>
            </w:r>
          </w:p>
        </w:tc>
        <w:tc>
          <w:tcPr>
            <w:tcW w:w="8080" w:type="dxa"/>
            <w:shd w:val="clear" w:color="auto" w:fill="FFFFFF" w:themeFill="background1"/>
          </w:tcPr>
          <w:p w14:paraId="2BB1F594" w14:textId="77777777" w:rsidR="008A041C" w:rsidRPr="00AB10DB" w:rsidRDefault="008A041C" w:rsidP="007E54BA">
            <w:pPr>
              <w:rPr>
                <w:rFonts w:ascii="Marianne" w:hAnsi="Marianne"/>
                <w:sz w:val="21"/>
              </w:rPr>
            </w:pPr>
            <w:r w:rsidRPr="00AB10DB">
              <w:rPr>
                <w:rFonts w:ascii="Marianne" w:hAnsi="Marianne"/>
                <w:sz w:val="21"/>
              </w:rPr>
              <w:fldChar w:fldCharType="begin">
                <w:ffData>
                  <w:name w:val="Texte8"/>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p>
        </w:tc>
      </w:tr>
      <w:tr w:rsidR="008A041C" w:rsidRPr="00AB10DB" w14:paraId="032D2D86" w14:textId="77777777" w:rsidTr="007E54BA">
        <w:trPr>
          <w:trHeight w:val="43"/>
        </w:trPr>
        <w:tc>
          <w:tcPr>
            <w:tcW w:w="2688" w:type="dxa"/>
            <w:vMerge/>
          </w:tcPr>
          <w:p w14:paraId="210427B7" w14:textId="77777777" w:rsidR="008A041C" w:rsidRPr="00AB10DB" w:rsidRDefault="008A041C" w:rsidP="007E54BA">
            <w:pPr>
              <w:pStyle w:val="tiquettes"/>
              <w:rPr>
                <w:rFonts w:ascii="Marianne" w:hAnsi="Marianne"/>
                <w:sz w:val="16"/>
              </w:rPr>
            </w:pPr>
          </w:p>
        </w:tc>
        <w:tc>
          <w:tcPr>
            <w:tcW w:w="8080" w:type="dxa"/>
          </w:tcPr>
          <w:p w14:paraId="3774494F" w14:textId="77777777" w:rsidR="008A041C" w:rsidRPr="00AB10DB" w:rsidRDefault="008A041C" w:rsidP="007E54BA">
            <w:pPr>
              <w:rPr>
                <w:rFonts w:ascii="Marianne" w:hAnsi="Marianne"/>
                <w:sz w:val="21"/>
              </w:rPr>
            </w:pPr>
          </w:p>
        </w:tc>
      </w:tr>
    </w:tbl>
    <w:p w14:paraId="77382EA4" w14:textId="77777777" w:rsidR="008A041C" w:rsidRDefault="008A041C" w:rsidP="008A041C">
      <w:pPr>
        <w:rPr>
          <w:rFonts w:ascii="Marianne" w:eastAsia="Calibri" w:hAnsi="Marianne" w:cs="Times New Roman"/>
          <w:noProof/>
          <w:sz w:val="18"/>
          <w:szCs w:val="20"/>
        </w:rPr>
      </w:pPr>
    </w:p>
    <w:p w14:paraId="416235ED" w14:textId="77777777" w:rsidR="008A041C" w:rsidRPr="008A041C" w:rsidRDefault="008A041C" w:rsidP="008A041C">
      <w:pPr>
        <w:rPr>
          <w:rFonts w:ascii="Marianne" w:eastAsia="Calibri" w:hAnsi="Marianne" w:cs="Times New Roman"/>
          <w:noProof/>
          <w:sz w:val="21"/>
          <w:szCs w:val="20"/>
          <w:lang w:bidi="fr-FR"/>
        </w:rPr>
      </w:pPr>
      <w:r w:rsidRPr="008A041C">
        <w:rPr>
          <w:rFonts w:ascii="Marianne" w:eastAsia="Calibri" w:hAnsi="Marianne" w:cs="Times New Roman"/>
          <w:noProof/>
          <w:sz w:val="21"/>
          <w:szCs w:val="20"/>
          <w:lang w:bidi="fr-FR"/>
        </w:rPr>
        <w:t xml:space="preserve">Avez-vous des associés ? </w:t>
      </w:r>
      <w:r>
        <w:rPr>
          <w:rFonts w:ascii="Marianne" w:eastAsia="Calibri" w:hAnsi="Marianne" w:cs="Times New Roman"/>
          <w:noProof/>
          <w:sz w:val="21"/>
          <w:szCs w:val="20"/>
          <w:lang w:bidi="fr-FR"/>
        </w:rPr>
        <w:t xml:space="preserve"> </w:t>
      </w:r>
      <w:r w:rsidRPr="008A041C">
        <w:rPr>
          <w:rFonts w:ascii="Marianne" w:eastAsia="Calibri" w:hAnsi="Marianne" w:cs="Times New Roman"/>
          <w:noProof/>
          <w:sz w:val="21"/>
          <w:szCs w:val="20"/>
          <w:lang w:bidi="fr-FR"/>
        </w:rPr>
        <w:fldChar w:fldCharType="begin">
          <w:ffData>
            <w:name w:val="CaseACocher26"/>
            <w:enabled/>
            <w:calcOnExit w:val="0"/>
            <w:checkBox>
              <w:sizeAuto/>
              <w:default w:val="0"/>
            </w:checkBox>
          </w:ffData>
        </w:fldChar>
      </w:r>
      <w:r w:rsidRPr="008A041C">
        <w:rPr>
          <w:rFonts w:ascii="Marianne" w:eastAsia="Calibri" w:hAnsi="Marianne" w:cs="Times New Roman"/>
          <w:noProof/>
          <w:sz w:val="21"/>
          <w:szCs w:val="20"/>
          <w:lang w:bidi="fr-FR"/>
        </w:rPr>
        <w:instrText xml:space="preserve"> FORMCHECKBOX </w:instrText>
      </w:r>
      <w:r w:rsidR="00B96348">
        <w:rPr>
          <w:rFonts w:ascii="Marianne" w:eastAsia="Calibri" w:hAnsi="Marianne" w:cs="Times New Roman"/>
          <w:noProof/>
          <w:sz w:val="21"/>
          <w:szCs w:val="20"/>
          <w:lang w:bidi="fr-FR"/>
        </w:rPr>
      </w:r>
      <w:r w:rsidR="00B96348">
        <w:rPr>
          <w:rFonts w:ascii="Marianne" w:eastAsia="Calibri" w:hAnsi="Marianne" w:cs="Times New Roman"/>
          <w:noProof/>
          <w:sz w:val="21"/>
          <w:szCs w:val="20"/>
          <w:lang w:bidi="fr-FR"/>
        </w:rPr>
        <w:fldChar w:fldCharType="separate"/>
      </w:r>
      <w:r w:rsidRPr="008A041C">
        <w:rPr>
          <w:rFonts w:ascii="Marianne" w:eastAsia="Calibri" w:hAnsi="Marianne" w:cs="Times New Roman"/>
          <w:noProof/>
          <w:sz w:val="21"/>
          <w:szCs w:val="20"/>
        </w:rPr>
        <w:fldChar w:fldCharType="end"/>
      </w:r>
      <w:r w:rsidRPr="008A041C">
        <w:rPr>
          <w:rFonts w:ascii="Marianne" w:eastAsia="Calibri" w:hAnsi="Marianne" w:cs="Times New Roman"/>
          <w:noProof/>
          <w:sz w:val="21"/>
          <w:szCs w:val="20"/>
          <w:lang w:bidi="fr-FR"/>
        </w:rPr>
        <w:t xml:space="preserve"> Oui</w:t>
      </w:r>
      <w:r>
        <w:rPr>
          <w:rFonts w:ascii="Marianne" w:eastAsia="Calibri" w:hAnsi="Marianne" w:cs="Times New Roman"/>
          <w:noProof/>
          <w:sz w:val="21"/>
          <w:szCs w:val="20"/>
          <w:lang w:bidi="fr-FR"/>
        </w:rPr>
        <w:t xml:space="preserve">    </w:t>
      </w:r>
      <w:r w:rsidRPr="008A041C">
        <w:rPr>
          <w:rFonts w:ascii="Marianne" w:eastAsia="Calibri" w:hAnsi="Marianne" w:cs="Times New Roman"/>
          <w:noProof/>
          <w:sz w:val="21"/>
          <w:szCs w:val="20"/>
          <w:lang w:bidi="fr-FR"/>
        </w:rPr>
        <w:fldChar w:fldCharType="begin">
          <w:ffData>
            <w:name w:val="CaseACocher25"/>
            <w:enabled/>
            <w:calcOnExit w:val="0"/>
            <w:checkBox>
              <w:sizeAuto/>
              <w:default w:val="0"/>
            </w:checkBox>
          </w:ffData>
        </w:fldChar>
      </w:r>
      <w:r w:rsidRPr="008A041C">
        <w:rPr>
          <w:rFonts w:ascii="Marianne" w:eastAsia="Calibri" w:hAnsi="Marianne" w:cs="Times New Roman"/>
          <w:noProof/>
          <w:sz w:val="21"/>
          <w:szCs w:val="20"/>
          <w:lang w:bidi="fr-FR"/>
        </w:rPr>
        <w:instrText xml:space="preserve"> FORMCHECKBOX </w:instrText>
      </w:r>
      <w:r w:rsidR="00B96348">
        <w:rPr>
          <w:rFonts w:ascii="Marianne" w:eastAsia="Calibri" w:hAnsi="Marianne" w:cs="Times New Roman"/>
          <w:noProof/>
          <w:sz w:val="21"/>
          <w:szCs w:val="20"/>
          <w:lang w:bidi="fr-FR"/>
        </w:rPr>
      </w:r>
      <w:r w:rsidR="00B96348">
        <w:rPr>
          <w:rFonts w:ascii="Marianne" w:eastAsia="Calibri" w:hAnsi="Marianne" w:cs="Times New Roman"/>
          <w:noProof/>
          <w:sz w:val="21"/>
          <w:szCs w:val="20"/>
          <w:lang w:bidi="fr-FR"/>
        </w:rPr>
        <w:fldChar w:fldCharType="separate"/>
      </w:r>
      <w:r w:rsidRPr="008A041C">
        <w:rPr>
          <w:rFonts w:ascii="Marianne" w:eastAsia="Calibri" w:hAnsi="Marianne" w:cs="Times New Roman"/>
          <w:noProof/>
          <w:sz w:val="21"/>
          <w:szCs w:val="20"/>
        </w:rPr>
        <w:fldChar w:fldCharType="end"/>
      </w:r>
      <w:r w:rsidRPr="008A041C">
        <w:rPr>
          <w:rFonts w:ascii="Marianne" w:eastAsia="Calibri" w:hAnsi="Marianne" w:cs="Times New Roman"/>
          <w:noProof/>
          <w:sz w:val="21"/>
          <w:szCs w:val="20"/>
          <w:lang w:bidi="fr-FR"/>
        </w:rPr>
        <w:t xml:space="preserve"> Non</w:t>
      </w:r>
    </w:p>
    <w:tbl>
      <w:tblPr>
        <w:tblStyle w:val="Heuresdouverture"/>
        <w:tblW w:w="10740" w:type="dxa"/>
        <w:tblLayout w:type="fixed"/>
        <w:tblLook w:val="0620" w:firstRow="1" w:lastRow="0" w:firstColumn="0" w:lastColumn="0" w:noHBand="1" w:noVBand="1"/>
      </w:tblPr>
      <w:tblGrid>
        <w:gridCol w:w="4111"/>
        <w:gridCol w:w="6629"/>
      </w:tblGrid>
      <w:tr w:rsidR="008A041C" w:rsidRPr="00AB10DB" w14:paraId="594D4D19" w14:textId="77777777" w:rsidTr="008A041C">
        <w:trPr>
          <w:cnfStyle w:val="100000000000" w:firstRow="1" w:lastRow="0" w:firstColumn="0" w:lastColumn="0" w:oddVBand="0" w:evenVBand="0" w:oddHBand="0" w:evenHBand="0" w:firstRowFirstColumn="0" w:firstRowLastColumn="0" w:lastRowFirstColumn="0" w:lastRowLastColumn="0"/>
          <w:trHeight w:val="360"/>
        </w:trPr>
        <w:tc>
          <w:tcPr>
            <w:tcW w:w="4111" w:type="dxa"/>
            <w:vAlign w:val="center"/>
          </w:tcPr>
          <w:p w14:paraId="6FBBA8AD" w14:textId="77777777" w:rsidR="008A041C" w:rsidRPr="00AB10DB" w:rsidRDefault="008A041C" w:rsidP="007E54BA">
            <w:pPr>
              <w:jc w:val="left"/>
              <w:rPr>
                <w:rFonts w:ascii="Marianne" w:hAnsi="Marianne"/>
                <w:sz w:val="21"/>
              </w:rPr>
            </w:pPr>
            <w:r w:rsidRPr="008A041C">
              <w:rPr>
                <w:rFonts w:ascii="Marianne" w:hAnsi="Marianne"/>
                <w:b w:val="0"/>
                <w:sz w:val="21"/>
              </w:rPr>
              <w:t>Quels sont les rôles des associés ?</w:t>
            </w:r>
          </w:p>
        </w:tc>
        <w:tc>
          <w:tcPr>
            <w:tcW w:w="6629" w:type="dxa"/>
            <w:shd w:val="clear" w:color="auto" w:fill="FFFFFF" w:themeFill="background1"/>
            <w:vAlign w:val="center"/>
          </w:tcPr>
          <w:p w14:paraId="0D42DE0D" w14:textId="77777777" w:rsidR="008A041C" w:rsidRPr="00AB10DB" w:rsidRDefault="008A041C" w:rsidP="008A041C">
            <w:pPr>
              <w:ind w:right="1082"/>
              <w:jc w:val="left"/>
              <w:rPr>
                <w:rFonts w:ascii="Marianne" w:hAnsi="Marianne"/>
                <w:sz w:val="21"/>
              </w:rPr>
            </w:pPr>
            <w:r w:rsidRPr="00AB10DB">
              <w:rPr>
                <w:rFonts w:ascii="Marianne" w:hAnsi="Marianne"/>
                <w:sz w:val="21"/>
              </w:rPr>
              <w:fldChar w:fldCharType="begin">
                <w:ffData>
                  <w:name w:val="Texte10"/>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sz w:val="21"/>
              </w:rPr>
              <w:t> </w:t>
            </w:r>
            <w:r w:rsidRPr="00AB10DB">
              <w:rPr>
                <w:rFonts w:ascii="Marianne" w:hAnsi="Marianne"/>
                <w:sz w:val="21"/>
              </w:rPr>
              <w:t> </w:t>
            </w:r>
            <w:r w:rsidRPr="00AB10DB">
              <w:rPr>
                <w:rFonts w:ascii="Marianne" w:hAnsi="Marianne"/>
                <w:sz w:val="21"/>
              </w:rPr>
              <w:t> </w:t>
            </w:r>
            <w:r w:rsidRPr="00AB10DB">
              <w:rPr>
                <w:rFonts w:ascii="Marianne" w:hAnsi="Marianne"/>
                <w:sz w:val="21"/>
              </w:rPr>
              <w:t> </w:t>
            </w:r>
            <w:r w:rsidRPr="00AB10DB">
              <w:rPr>
                <w:rFonts w:ascii="Marianne" w:hAnsi="Marianne"/>
                <w:sz w:val="21"/>
              </w:rPr>
              <w:t> </w:t>
            </w:r>
            <w:r w:rsidRPr="00AB10DB">
              <w:rPr>
                <w:rFonts w:ascii="Marianne" w:hAnsi="Marianne"/>
                <w:sz w:val="21"/>
              </w:rPr>
              <w:fldChar w:fldCharType="end"/>
            </w:r>
          </w:p>
        </w:tc>
      </w:tr>
      <w:tr w:rsidR="008A041C" w:rsidRPr="00AB10DB" w14:paraId="51D45307" w14:textId="77777777" w:rsidTr="008A041C">
        <w:trPr>
          <w:trHeight w:val="187"/>
        </w:trPr>
        <w:tc>
          <w:tcPr>
            <w:tcW w:w="4111" w:type="dxa"/>
            <w:shd w:val="clear" w:color="auto" w:fill="auto"/>
            <w:vAlign w:val="center"/>
          </w:tcPr>
          <w:p w14:paraId="059390A7" w14:textId="77777777" w:rsidR="008A041C" w:rsidRPr="00AB10DB" w:rsidRDefault="008A041C" w:rsidP="007E54BA">
            <w:pPr>
              <w:rPr>
                <w:rFonts w:ascii="Marianne" w:hAnsi="Marianne"/>
                <w:sz w:val="4"/>
                <w:szCs w:val="6"/>
              </w:rPr>
            </w:pPr>
          </w:p>
        </w:tc>
        <w:tc>
          <w:tcPr>
            <w:tcW w:w="6629" w:type="dxa"/>
            <w:shd w:val="clear" w:color="auto" w:fill="auto"/>
            <w:vAlign w:val="center"/>
          </w:tcPr>
          <w:p w14:paraId="0920FE9C" w14:textId="77777777" w:rsidR="008A041C" w:rsidRPr="00AB10DB" w:rsidRDefault="008A041C" w:rsidP="007E54BA">
            <w:pPr>
              <w:rPr>
                <w:rFonts w:ascii="Marianne" w:hAnsi="Marianne"/>
                <w:sz w:val="4"/>
                <w:szCs w:val="6"/>
              </w:rPr>
            </w:pPr>
          </w:p>
        </w:tc>
      </w:tr>
    </w:tbl>
    <w:p w14:paraId="598221C3" w14:textId="77777777" w:rsidR="008A041C" w:rsidRPr="008A041C" w:rsidRDefault="008A041C" w:rsidP="008A041C">
      <w:pPr>
        <w:rPr>
          <w:rFonts w:ascii="Marianne" w:eastAsia="Calibri" w:hAnsi="Marianne" w:cs="Times New Roman"/>
          <w:noProof/>
          <w:sz w:val="21"/>
          <w:szCs w:val="20"/>
          <w:lang w:bidi="fr-FR"/>
        </w:rPr>
      </w:pPr>
    </w:p>
    <w:p w14:paraId="70561718" w14:textId="77777777" w:rsidR="008A041C" w:rsidRDefault="008A041C" w:rsidP="008A041C">
      <w:pPr>
        <w:rPr>
          <w:rFonts w:ascii="Marianne" w:eastAsia="Calibri" w:hAnsi="Marianne" w:cs="Times New Roman"/>
          <w:noProof/>
          <w:sz w:val="21"/>
          <w:szCs w:val="20"/>
          <w:lang w:bidi="fr-FR"/>
        </w:rPr>
      </w:pPr>
      <w:r w:rsidRPr="008A041C">
        <w:rPr>
          <w:rFonts w:ascii="Marianne" w:eastAsia="Calibri" w:hAnsi="Marianne" w:cs="Times New Roman"/>
          <w:noProof/>
          <w:sz w:val="21"/>
          <w:szCs w:val="20"/>
          <w:lang w:bidi="fr-FR"/>
        </w:rPr>
        <w:t xml:space="preserve">Avez-vous procédé à des embauches ? </w:t>
      </w:r>
      <w:r w:rsidRPr="008A041C">
        <w:rPr>
          <w:rFonts w:ascii="Marianne" w:eastAsia="Calibri" w:hAnsi="Marianne" w:cs="Times New Roman"/>
          <w:noProof/>
          <w:sz w:val="21"/>
          <w:szCs w:val="20"/>
          <w:lang w:bidi="fr-FR"/>
        </w:rPr>
        <w:fldChar w:fldCharType="begin">
          <w:ffData>
            <w:name w:val="CaseACocher26"/>
            <w:enabled/>
            <w:calcOnExit w:val="0"/>
            <w:checkBox>
              <w:sizeAuto/>
              <w:default w:val="0"/>
            </w:checkBox>
          </w:ffData>
        </w:fldChar>
      </w:r>
      <w:r w:rsidRPr="008A041C">
        <w:rPr>
          <w:rFonts w:ascii="Marianne" w:eastAsia="Calibri" w:hAnsi="Marianne" w:cs="Times New Roman"/>
          <w:noProof/>
          <w:sz w:val="21"/>
          <w:szCs w:val="20"/>
          <w:lang w:bidi="fr-FR"/>
        </w:rPr>
        <w:instrText xml:space="preserve"> FORMCHECKBOX </w:instrText>
      </w:r>
      <w:r w:rsidR="00B96348">
        <w:rPr>
          <w:rFonts w:ascii="Marianne" w:eastAsia="Calibri" w:hAnsi="Marianne" w:cs="Times New Roman"/>
          <w:noProof/>
          <w:sz w:val="21"/>
          <w:szCs w:val="20"/>
          <w:lang w:bidi="fr-FR"/>
        </w:rPr>
      </w:r>
      <w:r w:rsidR="00B96348">
        <w:rPr>
          <w:rFonts w:ascii="Marianne" w:eastAsia="Calibri" w:hAnsi="Marianne" w:cs="Times New Roman"/>
          <w:noProof/>
          <w:sz w:val="21"/>
          <w:szCs w:val="20"/>
          <w:lang w:bidi="fr-FR"/>
        </w:rPr>
        <w:fldChar w:fldCharType="separate"/>
      </w:r>
      <w:r w:rsidRPr="008A041C">
        <w:rPr>
          <w:rFonts w:ascii="Marianne" w:eastAsia="Calibri" w:hAnsi="Marianne" w:cs="Times New Roman"/>
          <w:noProof/>
          <w:sz w:val="21"/>
          <w:szCs w:val="20"/>
        </w:rPr>
        <w:fldChar w:fldCharType="end"/>
      </w:r>
      <w:r w:rsidRPr="008A041C">
        <w:rPr>
          <w:rFonts w:ascii="Marianne" w:eastAsia="Calibri" w:hAnsi="Marianne" w:cs="Times New Roman"/>
          <w:noProof/>
          <w:sz w:val="21"/>
          <w:szCs w:val="20"/>
          <w:lang w:bidi="fr-FR"/>
        </w:rPr>
        <w:t xml:space="preserve"> Oui</w:t>
      </w:r>
      <w:r>
        <w:rPr>
          <w:rFonts w:ascii="Marianne" w:eastAsia="Calibri" w:hAnsi="Marianne" w:cs="Times New Roman"/>
          <w:noProof/>
          <w:sz w:val="21"/>
          <w:szCs w:val="20"/>
          <w:lang w:bidi="fr-FR"/>
        </w:rPr>
        <w:t xml:space="preserve">    </w:t>
      </w:r>
      <w:r w:rsidRPr="008A041C">
        <w:rPr>
          <w:rFonts w:ascii="Marianne" w:eastAsia="Calibri" w:hAnsi="Marianne" w:cs="Times New Roman"/>
          <w:noProof/>
          <w:sz w:val="21"/>
          <w:szCs w:val="20"/>
          <w:lang w:bidi="fr-FR"/>
        </w:rPr>
        <w:fldChar w:fldCharType="begin">
          <w:ffData>
            <w:name w:val="CaseACocher25"/>
            <w:enabled/>
            <w:calcOnExit w:val="0"/>
            <w:checkBox>
              <w:sizeAuto/>
              <w:default w:val="0"/>
            </w:checkBox>
          </w:ffData>
        </w:fldChar>
      </w:r>
      <w:r w:rsidRPr="008A041C">
        <w:rPr>
          <w:rFonts w:ascii="Marianne" w:eastAsia="Calibri" w:hAnsi="Marianne" w:cs="Times New Roman"/>
          <w:noProof/>
          <w:sz w:val="21"/>
          <w:szCs w:val="20"/>
          <w:lang w:bidi="fr-FR"/>
        </w:rPr>
        <w:instrText xml:space="preserve"> FORMCHECKBOX </w:instrText>
      </w:r>
      <w:r w:rsidR="00B96348">
        <w:rPr>
          <w:rFonts w:ascii="Marianne" w:eastAsia="Calibri" w:hAnsi="Marianne" w:cs="Times New Roman"/>
          <w:noProof/>
          <w:sz w:val="21"/>
          <w:szCs w:val="20"/>
          <w:lang w:bidi="fr-FR"/>
        </w:rPr>
      </w:r>
      <w:r w:rsidR="00B96348">
        <w:rPr>
          <w:rFonts w:ascii="Marianne" w:eastAsia="Calibri" w:hAnsi="Marianne" w:cs="Times New Roman"/>
          <w:noProof/>
          <w:sz w:val="21"/>
          <w:szCs w:val="20"/>
          <w:lang w:bidi="fr-FR"/>
        </w:rPr>
        <w:fldChar w:fldCharType="separate"/>
      </w:r>
      <w:r w:rsidRPr="008A041C">
        <w:rPr>
          <w:rFonts w:ascii="Marianne" w:eastAsia="Calibri" w:hAnsi="Marianne" w:cs="Times New Roman"/>
          <w:noProof/>
          <w:sz w:val="21"/>
          <w:szCs w:val="20"/>
        </w:rPr>
        <w:fldChar w:fldCharType="end"/>
      </w:r>
      <w:r w:rsidRPr="008A041C">
        <w:rPr>
          <w:rFonts w:ascii="Marianne" w:eastAsia="Calibri" w:hAnsi="Marianne" w:cs="Times New Roman"/>
          <w:noProof/>
          <w:sz w:val="21"/>
          <w:szCs w:val="20"/>
          <w:lang w:bidi="fr-FR"/>
        </w:rPr>
        <w:t xml:space="preserve"> Non</w:t>
      </w:r>
    </w:p>
    <w:tbl>
      <w:tblPr>
        <w:tblStyle w:val="Heuresdouverture"/>
        <w:tblW w:w="10740" w:type="dxa"/>
        <w:tblLayout w:type="fixed"/>
        <w:tblLook w:val="0620" w:firstRow="1" w:lastRow="0" w:firstColumn="0" w:lastColumn="0" w:noHBand="1" w:noVBand="1"/>
      </w:tblPr>
      <w:tblGrid>
        <w:gridCol w:w="4111"/>
        <w:gridCol w:w="6629"/>
      </w:tblGrid>
      <w:tr w:rsidR="008A041C" w:rsidRPr="00AB10DB" w14:paraId="1F0B5DF2" w14:textId="77777777" w:rsidTr="007E54BA">
        <w:trPr>
          <w:cnfStyle w:val="100000000000" w:firstRow="1" w:lastRow="0" w:firstColumn="0" w:lastColumn="0" w:oddVBand="0" w:evenVBand="0" w:oddHBand="0" w:evenHBand="0" w:firstRowFirstColumn="0" w:firstRowLastColumn="0" w:lastRowFirstColumn="0" w:lastRowLastColumn="0"/>
          <w:trHeight w:val="360"/>
        </w:trPr>
        <w:tc>
          <w:tcPr>
            <w:tcW w:w="4111" w:type="dxa"/>
            <w:vAlign w:val="center"/>
          </w:tcPr>
          <w:p w14:paraId="31C0EB15" w14:textId="77777777" w:rsidR="008A041C" w:rsidRPr="00AB10DB" w:rsidRDefault="008A041C" w:rsidP="007E54BA">
            <w:pPr>
              <w:jc w:val="left"/>
              <w:rPr>
                <w:rFonts w:ascii="Marianne" w:hAnsi="Marianne"/>
                <w:sz w:val="21"/>
              </w:rPr>
            </w:pPr>
            <w:r w:rsidRPr="008A041C">
              <w:rPr>
                <w:rFonts w:ascii="Marianne" w:hAnsi="Marianne"/>
                <w:b w:val="0"/>
                <w:sz w:val="21"/>
              </w:rPr>
              <w:t>(précisez le nombre d’ETP)</w:t>
            </w:r>
          </w:p>
        </w:tc>
        <w:tc>
          <w:tcPr>
            <w:tcW w:w="6629" w:type="dxa"/>
            <w:shd w:val="clear" w:color="auto" w:fill="FFFFFF" w:themeFill="background1"/>
            <w:vAlign w:val="center"/>
          </w:tcPr>
          <w:p w14:paraId="510745BE" w14:textId="77777777" w:rsidR="008A041C" w:rsidRPr="00AB10DB" w:rsidRDefault="008A041C" w:rsidP="008A041C">
            <w:pPr>
              <w:ind w:right="1082"/>
              <w:jc w:val="left"/>
              <w:rPr>
                <w:rFonts w:ascii="Marianne" w:hAnsi="Marianne"/>
                <w:sz w:val="21"/>
              </w:rPr>
            </w:pPr>
            <w:r w:rsidRPr="00AB10DB">
              <w:rPr>
                <w:rFonts w:ascii="Marianne" w:hAnsi="Marianne"/>
                <w:sz w:val="21"/>
              </w:rPr>
              <w:fldChar w:fldCharType="begin">
                <w:ffData>
                  <w:name w:val="Texte10"/>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sz w:val="21"/>
              </w:rPr>
              <w:t> </w:t>
            </w:r>
            <w:r w:rsidRPr="00AB10DB">
              <w:rPr>
                <w:rFonts w:ascii="Marianne" w:hAnsi="Marianne"/>
                <w:sz w:val="21"/>
              </w:rPr>
              <w:t> </w:t>
            </w:r>
            <w:r w:rsidRPr="00AB10DB">
              <w:rPr>
                <w:rFonts w:ascii="Marianne" w:hAnsi="Marianne"/>
                <w:sz w:val="21"/>
              </w:rPr>
              <w:t> </w:t>
            </w:r>
            <w:r w:rsidRPr="00AB10DB">
              <w:rPr>
                <w:rFonts w:ascii="Marianne" w:hAnsi="Marianne"/>
                <w:sz w:val="21"/>
              </w:rPr>
              <w:t> </w:t>
            </w:r>
            <w:r w:rsidRPr="00AB10DB">
              <w:rPr>
                <w:rFonts w:ascii="Marianne" w:hAnsi="Marianne"/>
                <w:sz w:val="21"/>
              </w:rPr>
              <w:t> </w:t>
            </w:r>
            <w:r w:rsidRPr="00AB10DB">
              <w:rPr>
                <w:rFonts w:ascii="Marianne" w:hAnsi="Marianne"/>
                <w:sz w:val="21"/>
              </w:rPr>
              <w:fldChar w:fldCharType="end"/>
            </w:r>
          </w:p>
        </w:tc>
      </w:tr>
    </w:tbl>
    <w:p w14:paraId="121FD12D" w14:textId="77777777" w:rsidR="008A041C" w:rsidRDefault="008A041C" w:rsidP="008A041C">
      <w:pPr>
        <w:rPr>
          <w:rFonts w:ascii="Marianne" w:eastAsia="Calibri" w:hAnsi="Marianne" w:cs="Times New Roman"/>
          <w:noProof/>
          <w:sz w:val="21"/>
          <w:szCs w:val="20"/>
          <w:lang w:bidi="fr-FR"/>
        </w:rPr>
      </w:pPr>
    </w:p>
    <w:tbl>
      <w:tblPr>
        <w:tblW w:w="1076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2688"/>
        <w:gridCol w:w="8080"/>
      </w:tblGrid>
      <w:tr w:rsidR="008A041C" w:rsidRPr="00AB10DB" w14:paraId="244C4AFA" w14:textId="77777777" w:rsidTr="007E54BA">
        <w:trPr>
          <w:trHeight w:val="1816"/>
        </w:trPr>
        <w:tc>
          <w:tcPr>
            <w:tcW w:w="2688" w:type="dxa"/>
            <w:vMerge w:val="restart"/>
          </w:tcPr>
          <w:p w14:paraId="69A87107" w14:textId="77777777" w:rsidR="008A041C" w:rsidRPr="00AB10DB" w:rsidRDefault="008A041C" w:rsidP="007E54BA">
            <w:pPr>
              <w:pStyle w:val="tiquettes"/>
              <w:rPr>
                <w:rFonts w:ascii="Marianne" w:hAnsi="Marianne"/>
                <w:sz w:val="16"/>
              </w:rPr>
            </w:pPr>
            <w:r w:rsidRPr="008A041C">
              <w:rPr>
                <w:rFonts w:ascii="Marianne" w:hAnsi="Marianne"/>
                <w:sz w:val="20"/>
              </w:rPr>
              <w:t>Comment envisagez-vous le développement de vos ressources dans les 3 prochaines années (externalisation, recrutement) ?</w:t>
            </w:r>
          </w:p>
        </w:tc>
        <w:tc>
          <w:tcPr>
            <w:tcW w:w="8080" w:type="dxa"/>
            <w:shd w:val="clear" w:color="auto" w:fill="FFFFFF" w:themeFill="background1"/>
          </w:tcPr>
          <w:p w14:paraId="7E0516E5" w14:textId="77777777" w:rsidR="008A041C" w:rsidRPr="00AB10DB" w:rsidRDefault="008A041C" w:rsidP="007E54BA">
            <w:pPr>
              <w:rPr>
                <w:rFonts w:ascii="Marianne" w:hAnsi="Marianne"/>
                <w:sz w:val="21"/>
              </w:rPr>
            </w:pPr>
            <w:r w:rsidRPr="00AB10DB">
              <w:rPr>
                <w:rFonts w:ascii="Marianne" w:hAnsi="Marianne"/>
                <w:sz w:val="21"/>
              </w:rPr>
              <w:fldChar w:fldCharType="begin">
                <w:ffData>
                  <w:name w:val="Texte8"/>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p>
        </w:tc>
      </w:tr>
      <w:tr w:rsidR="008A041C" w:rsidRPr="00AB10DB" w14:paraId="135A349D" w14:textId="77777777" w:rsidTr="007E54BA">
        <w:trPr>
          <w:trHeight w:val="43"/>
        </w:trPr>
        <w:tc>
          <w:tcPr>
            <w:tcW w:w="2688" w:type="dxa"/>
            <w:vMerge/>
          </w:tcPr>
          <w:p w14:paraId="1DE50EFF" w14:textId="77777777" w:rsidR="008A041C" w:rsidRPr="00AB10DB" w:rsidRDefault="008A041C" w:rsidP="007E54BA">
            <w:pPr>
              <w:pStyle w:val="tiquettes"/>
              <w:rPr>
                <w:rFonts w:ascii="Marianne" w:hAnsi="Marianne"/>
                <w:sz w:val="16"/>
              </w:rPr>
            </w:pPr>
          </w:p>
        </w:tc>
        <w:tc>
          <w:tcPr>
            <w:tcW w:w="8080" w:type="dxa"/>
          </w:tcPr>
          <w:p w14:paraId="777D0C9F" w14:textId="77777777" w:rsidR="008A041C" w:rsidRPr="00AB10DB" w:rsidRDefault="008A041C" w:rsidP="007E54BA">
            <w:pPr>
              <w:rPr>
                <w:rFonts w:ascii="Marianne" w:hAnsi="Marianne"/>
                <w:sz w:val="21"/>
              </w:rPr>
            </w:pPr>
          </w:p>
        </w:tc>
      </w:tr>
    </w:tbl>
    <w:p w14:paraId="06A12076" w14:textId="77777777" w:rsidR="008A041C" w:rsidRPr="008A041C" w:rsidRDefault="008A041C" w:rsidP="008A041C">
      <w:pPr>
        <w:rPr>
          <w:rFonts w:ascii="Marianne" w:eastAsia="Calibri" w:hAnsi="Marianne" w:cs="Times New Roman"/>
          <w:noProof/>
          <w:sz w:val="21"/>
          <w:szCs w:val="20"/>
          <w:lang w:bidi="fr-FR"/>
        </w:rPr>
      </w:pPr>
      <w:r w:rsidRPr="008A041C">
        <w:rPr>
          <w:rFonts w:ascii="Marianne" w:eastAsia="Calibri" w:hAnsi="Marianne" w:cs="Times New Roman"/>
          <w:noProof/>
          <w:sz w:val="21"/>
          <w:szCs w:val="20"/>
          <w:lang w:bidi="fr-FR"/>
        </w:rPr>
        <w:t xml:space="preserve">     </w:t>
      </w:r>
    </w:p>
    <w:p w14:paraId="6E6715E6" w14:textId="77777777" w:rsidR="00A92139" w:rsidRDefault="008A041C" w:rsidP="00A92139">
      <w:pPr>
        <w:pStyle w:val="Titre1"/>
        <w:rPr>
          <w:rFonts w:ascii="Marianne" w:eastAsia="Calibri" w:hAnsi="Marianne" w:cs="Times New Roman"/>
          <w:noProof/>
          <w:sz w:val="21"/>
          <w:szCs w:val="20"/>
          <w:lang w:bidi="fr-FR"/>
        </w:rPr>
      </w:pPr>
      <w:r w:rsidRPr="008A041C">
        <w:rPr>
          <w:rFonts w:ascii="Marianne" w:eastAsia="Calibri" w:hAnsi="Marianne" w:cs="Times New Roman"/>
          <w:noProof/>
          <w:sz w:val="21"/>
          <w:szCs w:val="20"/>
          <w:lang w:bidi="fr-FR"/>
        </w:rPr>
        <w:t xml:space="preserve">  </w:t>
      </w:r>
    </w:p>
    <w:p w14:paraId="03BFF9E4" w14:textId="77777777" w:rsidR="00A92139" w:rsidRDefault="00A92139" w:rsidP="00A92139">
      <w:pPr>
        <w:rPr>
          <w:noProof/>
          <w:color w:val="1F497D" w:themeColor="text2"/>
          <w:lang w:bidi="fr-FR"/>
        </w:rPr>
      </w:pPr>
      <w:r>
        <w:rPr>
          <w:noProof/>
          <w:lang w:bidi="fr-FR"/>
        </w:rPr>
        <w:br w:type="page"/>
      </w:r>
    </w:p>
    <w:p w14:paraId="76E25181" w14:textId="77777777" w:rsidR="00A92139" w:rsidRDefault="00A92139" w:rsidP="00A92139">
      <w:pPr>
        <w:pStyle w:val="Titre1"/>
        <w:rPr>
          <w:rFonts w:ascii="Marianne" w:hAnsi="Marianne"/>
          <w:color w:val="FFC000"/>
          <w:sz w:val="28"/>
        </w:rPr>
      </w:pPr>
      <w:r w:rsidRPr="00A92139">
        <w:rPr>
          <w:rFonts w:ascii="Marianne" w:hAnsi="Marianne"/>
          <w:color w:val="FFC000"/>
          <w:sz w:val="28"/>
        </w:rPr>
        <w:lastRenderedPageBreak/>
        <w:t>Les conditions de votre succès</w:t>
      </w:r>
    </w:p>
    <w:p w14:paraId="635DAC1C" w14:textId="77777777" w:rsidR="008A041C" w:rsidRDefault="008A041C" w:rsidP="008A041C">
      <w:pPr>
        <w:rPr>
          <w:rFonts w:ascii="Marianne" w:eastAsia="Calibri" w:hAnsi="Marianne" w:cs="Times New Roman"/>
          <w:noProof/>
          <w:sz w:val="21"/>
          <w:szCs w:val="20"/>
          <w:lang w:bidi="fr-FR"/>
        </w:rPr>
      </w:pPr>
    </w:p>
    <w:p w14:paraId="1BA09DE4" w14:textId="77777777" w:rsidR="00A92139" w:rsidRPr="008A041C" w:rsidRDefault="00A92139" w:rsidP="008A041C">
      <w:pPr>
        <w:rPr>
          <w:rFonts w:ascii="Marianne" w:eastAsia="Calibri" w:hAnsi="Marianne" w:cs="Times New Roman"/>
          <w:noProof/>
          <w:sz w:val="21"/>
          <w:szCs w:val="20"/>
          <w:lang w:bidi="fr-FR"/>
        </w:rPr>
      </w:pPr>
      <w:r w:rsidRPr="00A92139">
        <w:rPr>
          <w:rFonts w:ascii="Marianne" w:eastAsia="Calibri" w:hAnsi="Marianne" w:cs="Times New Roman"/>
          <w:noProof/>
          <w:sz w:val="21"/>
          <w:szCs w:val="20"/>
          <w:lang w:bidi="fr-FR"/>
        </w:rPr>
        <w:t>Quels sont les points forts, les points faibles, opportunités et menaces autour de votre projet</w:t>
      </w:r>
    </w:p>
    <w:p w14:paraId="7BD606FF" w14:textId="77777777" w:rsidR="008A041C" w:rsidRDefault="008A041C" w:rsidP="00FD35A6">
      <w:pPr>
        <w:rPr>
          <w:rFonts w:ascii="Marianne" w:eastAsia="Calibri" w:hAnsi="Marianne" w:cs="Times New Roman"/>
          <w:noProof/>
          <w:sz w:val="18"/>
          <w:szCs w:val="20"/>
        </w:rPr>
      </w:pPr>
    </w:p>
    <w:tbl>
      <w:tblPr>
        <w:tblW w:w="1076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2830"/>
        <w:gridCol w:w="426"/>
        <w:gridCol w:w="3543"/>
        <w:gridCol w:w="284"/>
        <w:gridCol w:w="3685"/>
      </w:tblGrid>
      <w:tr w:rsidR="00A92139" w:rsidRPr="00AB10DB" w14:paraId="0CD0CE5B" w14:textId="77777777" w:rsidTr="001E68AF">
        <w:tc>
          <w:tcPr>
            <w:tcW w:w="2830" w:type="dxa"/>
            <w:tcBorders>
              <w:right w:val="single" w:sz="4" w:space="0" w:color="D9D9D9" w:themeColor="background1" w:themeShade="D9"/>
            </w:tcBorders>
            <w:shd w:val="clear" w:color="auto" w:fill="auto"/>
            <w:vAlign w:val="center"/>
          </w:tcPr>
          <w:p w14:paraId="5CD7564D" w14:textId="77777777" w:rsidR="00A92139" w:rsidRPr="00AB10DB" w:rsidRDefault="00A92139" w:rsidP="007E54BA">
            <w:pPr>
              <w:jc w:val="center"/>
              <w:rPr>
                <w:rFonts w:ascii="Marianne" w:hAnsi="Marianne"/>
                <w:b/>
                <w:sz w:val="21"/>
              </w:rPr>
            </w:pPr>
          </w:p>
        </w:tc>
        <w:tc>
          <w:tcPr>
            <w:tcW w:w="3969" w:type="dxa"/>
            <w:gridSpan w:val="2"/>
            <w:tcBorders>
              <w:left w:val="single" w:sz="4" w:space="0" w:color="D9D9D9" w:themeColor="background1" w:themeShade="D9"/>
              <w:right w:val="single" w:sz="4" w:space="0" w:color="D9D9D9" w:themeColor="background1" w:themeShade="D9"/>
            </w:tcBorders>
            <w:shd w:val="clear" w:color="auto" w:fill="auto"/>
            <w:vAlign w:val="center"/>
          </w:tcPr>
          <w:p w14:paraId="4C16B6F1" w14:textId="77777777" w:rsidR="00A92139" w:rsidRPr="00AB10DB" w:rsidRDefault="00A92139" w:rsidP="007E54BA">
            <w:pPr>
              <w:jc w:val="center"/>
              <w:rPr>
                <w:rFonts w:ascii="Marianne" w:hAnsi="Marianne"/>
                <w:b/>
                <w:sz w:val="21"/>
              </w:rPr>
            </w:pPr>
            <w:r>
              <w:rPr>
                <w:rFonts w:ascii="Marianne" w:hAnsi="Marianne"/>
                <w:b/>
                <w:sz w:val="21"/>
              </w:rPr>
              <w:t>Atouts</w:t>
            </w:r>
          </w:p>
        </w:tc>
        <w:tc>
          <w:tcPr>
            <w:tcW w:w="3969" w:type="dxa"/>
            <w:gridSpan w:val="2"/>
            <w:tcBorders>
              <w:left w:val="single" w:sz="4" w:space="0" w:color="D9D9D9" w:themeColor="background1" w:themeShade="D9"/>
              <w:right w:val="single" w:sz="4" w:space="0" w:color="D9D9D9" w:themeColor="background1" w:themeShade="D9"/>
            </w:tcBorders>
            <w:shd w:val="clear" w:color="auto" w:fill="auto"/>
            <w:vAlign w:val="center"/>
          </w:tcPr>
          <w:p w14:paraId="1E7515C4" w14:textId="77777777" w:rsidR="00A92139" w:rsidRPr="00AB10DB" w:rsidRDefault="00A92139" w:rsidP="007E54BA">
            <w:pPr>
              <w:jc w:val="center"/>
              <w:rPr>
                <w:rFonts w:ascii="Marianne" w:hAnsi="Marianne"/>
                <w:b/>
                <w:sz w:val="21"/>
              </w:rPr>
            </w:pPr>
            <w:r>
              <w:rPr>
                <w:rFonts w:ascii="Marianne" w:hAnsi="Marianne"/>
                <w:b/>
                <w:sz w:val="21"/>
              </w:rPr>
              <w:t>Inconvénients</w:t>
            </w:r>
          </w:p>
        </w:tc>
      </w:tr>
      <w:tr w:rsidR="001E68AF" w:rsidRPr="00AB10DB" w14:paraId="28760B19" w14:textId="77777777" w:rsidTr="001E68AF">
        <w:tc>
          <w:tcPr>
            <w:tcW w:w="2830" w:type="dxa"/>
            <w:tcBorders>
              <w:right w:val="single" w:sz="4" w:space="0" w:color="D9D9D9" w:themeColor="background1" w:themeShade="D9"/>
            </w:tcBorders>
            <w:vAlign w:val="center"/>
          </w:tcPr>
          <w:p w14:paraId="41893DD8" w14:textId="77777777" w:rsidR="001E68AF" w:rsidRPr="001E68AF" w:rsidRDefault="001E68AF" w:rsidP="001E68AF">
            <w:pPr>
              <w:pStyle w:val="tiquettes"/>
              <w:jc w:val="center"/>
              <w:rPr>
                <w:rFonts w:ascii="Marianne" w:hAnsi="Marianne"/>
                <w:b/>
                <w:sz w:val="21"/>
              </w:rPr>
            </w:pPr>
            <w:r w:rsidRPr="001E68AF">
              <w:rPr>
                <w:rFonts w:ascii="Marianne" w:hAnsi="Marianne"/>
                <w:b/>
                <w:sz w:val="21"/>
              </w:rPr>
              <w:t>Interne</w:t>
            </w:r>
          </w:p>
        </w:tc>
        <w:tc>
          <w:tcPr>
            <w:tcW w:w="426" w:type="dxa"/>
            <w:vMerge w:val="restart"/>
            <w:tcBorders>
              <w:left w:val="single" w:sz="4" w:space="0" w:color="D9D9D9" w:themeColor="background1" w:themeShade="D9"/>
              <w:right w:val="single" w:sz="4" w:space="0" w:color="D9D9D9" w:themeColor="background1" w:themeShade="D9"/>
            </w:tcBorders>
            <w:shd w:val="clear" w:color="auto" w:fill="auto"/>
          </w:tcPr>
          <w:p w14:paraId="49165791" w14:textId="77777777" w:rsidR="001E68AF" w:rsidRPr="00AB10DB" w:rsidRDefault="001E68AF" w:rsidP="007E54BA">
            <w:pPr>
              <w:rPr>
                <w:rFonts w:ascii="Marianne" w:hAnsi="Marianne"/>
                <w:sz w:val="21"/>
              </w:rPr>
            </w:pPr>
          </w:p>
        </w:tc>
        <w:tc>
          <w:tcPr>
            <w:tcW w:w="3543" w:type="dxa"/>
            <w:tcBorders>
              <w:left w:val="single" w:sz="4" w:space="0" w:color="D9D9D9" w:themeColor="background1" w:themeShade="D9"/>
              <w:right w:val="single" w:sz="4" w:space="0" w:color="D9D9D9" w:themeColor="background1" w:themeShade="D9"/>
            </w:tcBorders>
            <w:shd w:val="clear" w:color="auto" w:fill="FFFFFF" w:themeFill="background1"/>
            <w:vAlign w:val="center"/>
          </w:tcPr>
          <w:p w14:paraId="792A362E" w14:textId="77777777" w:rsidR="001E68AF" w:rsidRPr="00AB10DB" w:rsidRDefault="001E68AF" w:rsidP="007E54BA">
            <w:pPr>
              <w:jc w:val="center"/>
              <w:rPr>
                <w:rFonts w:ascii="Marianne" w:hAnsi="Marianne"/>
                <w:sz w:val="21"/>
              </w:rPr>
            </w:pPr>
            <w:r w:rsidRPr="00AB10DB">
              <w:rPr>
                <w:rFonts w:ascii="Marianne" w:hAnsi="Marianne"/>
                <w:sz w:val="21"/>
              </w:rPr>
              <w:fldChar w:fldCharType="begin">
                <w:ffData>
                  <w:name w:val="Texte21"/>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sz w:val="21"/>
              </w:rPr>
              <w:t> </w:t>
            </w:r>
            <w:r w:rsidRPr="00AB10DB">
              <w:rPr>
                <w:rFonts w:ascii="Marianne" w:hAnsi="Marianne"/>
                <w:sz w:val="21"/>
              </w:rPr>
              <w:t> </w:t>
            </w:r>
            <w:r w:rsidRPr="00AB10DB">
              <w:rPr>
                <w:rFonts w:ascii="Marianne" w:hAnsi="Marianne"/>
                <w:sz w:val="21"/>
              </w:rPr>
              <w:t> </w:t>
            </w:r>
            <w:r w:rsidRPr="00AB10DB">
              <w:rPr>
                <w:rFonts w:ascii="Marianne" w:hAnsi="Marianne"/>
                <w:sz w:val="21"/>
              </w:rPr>
              <w:t> </w:t>
            </w:r>
            <w:r w:rsidRPr="00AB10DB">
              <w:rPr>
                <w:rFonts w:ascii="Marianne" w:hAnsi="Marianne"/>
                <w:sz w:val="21"/>
              </w:rPr>
              <w:t> </w:t>
            </w:r>
            <w:r w:rsidRPr="00AB10DB">
              <w:rPr>
                <w:rFonts w:ascii="Marianne" w:hAnsi="Marianne"/>
                <w:sz w:val="21"/>
              </w:rPr>
              <w:fldChar w:fldCharType="end"/>
            </w:r>
          </w:p>
        </w:tc>
        <w:tc>
          <w:tcPr>
            <w:tcW w:w="284" w:type="dxa"/>
            <w:vMerge w:val="restart"/>
            <w:tcBorders>
              <w:left w:val="single" w:sz="4" w:space="0" w:color="D9D9D9" w:themeColor="background1" w:themeShade="D9"/>
              <w:right w:val="single" w:sz="4" w:space="0" w:color="D9D9D9" w:themeColor="background1" w:themeShade="D9"/>
            </w:tcBorders>
            <w:shd w:val="clear" w:color="auto" w:fill="auto"/>
            <w:vAlign w:val="center"/>
          </w:tcPr>
          <w:p w14:paraId="636D811D" w14:textId="77777777" w:rsidR="001E68AF" w:rsidRPr="00AB10DB" w:rsidRDefault="001E68AF" w:rsidP="007E54BA">
            <w:pPr>
              <w:jc w:val="center"/>
              <w:rPr>
                <w:rFonts w:ascii="Marianne" w:hAnsi="Marianne"/>
                <w:sz w:val="21"/>
              </w:rPr>
            </w:pPr>
          </w:p>
        </w:tc>
        <w:tc>
          <w:tcPr>
            <w:tcW w:w="3685" w:type="dxa"/>
            <w:tcBorders>
              <w:left w:val="single" w:sz="4" w:space="0" w:color="D9D9D9" w:themeColor="background1" w:themeShade="D9"/>
              <w:right w:val="single" w:sz="4" w:space="0" w:color="D9D9D9" w:themeColor="background1" w:themeShade="D9"/>
            </w:tcBorders>
            <w:shd w:val="clear" w:color="auto" w:fill="FFFFFF" w:themeFill="background1"/>
            <w:vAlign w:val="center"/>
          </w:tcPr>
          <w:p w14:paraId="7AFF1FDB" w14:textId="77777777" w:rsidR="001E68AF" w:rsidRPr="00AB10DB" w:rsidRDefault="001E68AF" w:rsidP="007E54BA">
            <w:pPr>
              <w:jc w:val="center"/>
              <w:rPr>
                <w:rFonts w:ascii="Marianne" w:hAnsi="Marianne"/>
                <w:sz w:val="21"/>
              </w:rPr>
            </w:pPr>
            <w:r w:rsidRPr="00AB10DB">
              <w:rPr>
                <w:rFonts w:ascii="Marianne" w:hAnsi="Marianne"/>
                <w:sz w:val="21"/>
              </w:rPr>
              <w:fldChar w:fldCharType="begin">
                <w:ffData>
                  <w:name w:val="Texte52"/>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p>
        </w:tc>
      </w:tr>
      <w:tr w:rsidR="001E68AF" w:rsidRPr="00AB10DB" w14:paraId="4C52A979" w14:textId="77777777" w:rsidTr="001E68AF">
        <w:tc>
          <w:tcPr>
            <w:tcW w:w="2830" w:type="dxa"/>
            <w:tcBorders>
              <w:right w:val="single" w:sz="4" w:space="0" w:color="D9D9D9" w:themeColor="background1" w:themeShade="D9"/>
            </w:tcBorders>
          </w:tcPr>
          <w:p w14:paraId="53947F58" w14:textId="77777777" w:rsidR="001E68AF" w:rsidRPr="001E68AF" w:rsidRDefault="001E68AF" w:rsidP="001E68AF">
            <w:pPr>
              <w:jc w:val="center"/>
              <w:rPr>
                <w:rFonts w:ascii="Marianne" w:hAnsi="Marianne"/>
                <w:b/>
                <w:sz w:val="21"/>
              </w:rPr>
            </w:pPr>
            <w:r w:rsidRPr="001E68AF">
              <w:rPr>
                <w:rFonts w:ascii="Marianne" w:hAnsi="Marianne"/>
                <w:b/>
                <w:sz w:val="21"/>
              </w:rPr>
              <w:t>Marché</w:t>
            </w:r>
          </w:p>
        </w:tc>
        <w:tc>
          <w:tcPr>
            <w:tcW w:w="426" w:type="dxa"/>
            <w:vMerge/>
            <w:tcBorders>
              <w:left w:val="single" w:sz="4" w:space="0" w:color="D9D9D9" w:themeColor="background1" w:themeShade="D9"/>
              <w:right w:val="single" w:sz="4" w:space="0" w:color="D9D9D9" w:themeColor="background1" w:themeShade="D9"/>
            </w:tcBorders>
            <w:shd w:val="clear" w:color="auto" w:fill="auto"/>
          </w:tcPr>
          <w:p w14:paraId="02E634D4" w14:textId="77777777" w:rsidR="001E68AF" w:rsidRPr="00AB10DB" w:rsidRDefault="001E68AF" w:rsidP="001E68AF">
            <w:pPr>
              <w:rPr>
                <w:rFonts w:ascii="Marianne" w:hAnsi="Marianne"/>
                <w:sz w:val="21"/>
              </w:rPr>
            </w:pPr>
          </w:p>
        </w:tc>
        <w:tc>
          <w:tcPr>
            <w:tcW w:w="3543" w:type="dxa"/>
            <w:tcBorders>
              <w:left w:val="single" w:sz="4" w:space="0" w:color="D9D9D9" w:themeColor="background1" w:themeShade="D9"/>
              <w:right w:val="single" w:sz="4" w:space="0" w:color="D9D9D9" w:themeColor="background1" w:themeShade="D9"/>
            </w:tcBorders>
            <w:shd w:val="clear" w:color="auto" w:fill="FFFFFF" w:themeFill="background1"/>
            <w:vAlign w:val="center"/>
          </w:tcPr>
          <w:p w14:paraId="54856508" w14:textId="77777777" w:rsidR="001E68AF" w:rsidRPr="00AB10DB" w:rsidRDefault="001E68AF" w:rsidP="001E68AF">
            <w:pPr>
              <w:jc w:val="center"/>
              <w:rPr>
                <w:rFonts w:ascii="Marianne" w:hAnsi="Marianne"/>
                <w:sz w:val="21"/>
              </w:rPr>
            </w:pPr>
            <w:r w:rsidRPr="00AB10DB">
              <w:rPr>
                <w:rFonts w:ascii="Marianne" w:hAnsi="Marianne"/>
                <w:sz w:val="21"/>
              </w:rPr>
              <w:fldChar w:fldCharType="begin">
                <w:ffData>
                  <w:name w:val="Texte22"/>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p>
        </w:tc>
        <w:tc>
          <w:tcPr>
            <w:tcW w:w="284" w:type="dxa"/>
            <w:vMerge/>
            <w:tcBorders>
              <w:left w:val="single" w:sz="4" w:space="0" w:color="D9D9D9" w:themeColor="background1" w:themeShade="D9"/>
              <w:right w:val="single" w:sz="4" w:space="0" w:color="D9D9D9" w:themeColor="background1" w:themeShade="D9"/>
            </w:tcBorders>
            <w:shd w:val="clear" w:color="auto" w:fill="auto"/>
            <w:vAlign w:val="center"/>
          </w:tcPr>
          <w:p w14:paraId="1C81D0B5" w14:textId="77777777" w:rsidR="001E68AF" w:rsidRPr="00AB10DB" w:rsidRDefault="001E68AF" w:rsidP="001E68AF">
            <w:pPr>
              <w:jc w:val="center"/>
              <w:rPr>
                <w:rFonts w:ascii="Marianne" w:hAnsi="Marianne"/>
                <w:sz w:val="21"/>
              </w:rPr>
            </w:pPr>
          </w:p>
        </w:tc>
        <w:tc>
          <w:tcPr>
            <w:tcW w:w="3685" w:type="dxa"/>
            <w:tcBorders>
              <w:left w:val="single" w:sz="4" w:space="0" w:color="D9D9D9" w:themeColor="background1" w:themeShade="D9"/>
              <w:right w:val="single" w:sz="4" w:space="0" w:color="D9D9D9" w:themeColor="background1" w:themeShade="D9"/>
            </w:tcBorders>
            <w:shd w:val="clear" w:color="auto" w:fill="FFFFFF" w:themeFill="background1"/>
            <w:vAlign w:val="center"/>
          </w:tcPr>
          <w:p w14:paraId="3B307058" w14:textId="77777777" w:rsidR="001E68AF" w:rsidRPr="00AB10DB" w:rsidRDefault="001E68AF" w:rsidP="001E68AF">
            <w:pPr>
              <w:jc w:val="center"/>
              <w:rPr>
                <w:rFonts w:ascii="Marianne" w:hAnsi="Marianne"/>
                <w:sz w:val="21"/>
              </w:rPr>
            </w:pPr>
            <w:r w:rsidRPr="00AB10DB">
              <w:rPr>
                <w:rFonts w:ascii="Marianne" w:hAnsi="Marianne"/>
                <w:sz w:val="21"/>
              </w:rPr>
              <w:fldChar w:fldCharType="begin">
                <w:ffData>
                  <w:name w:val="Texte53"/>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p>
        </w:tc>
      </w:tr>
    </w:tbl>
    <w:p w14:paraId="1A3C6811" w14:textId="77777777" w:rsidR="008A041C" w:rsidRDefault="008A041C" w:rsidP="00FD35A6">
      <w:pPr>
        <w:rPr>
          <w:rFonts w:ascii="Marianne" w:eastAsia="Calibri" w:hAnsi="Marianne" w:cs="Times New Roman"/>
          <w:noProof/>
          <w:sz w:val="18"/>
          <w:szCs w:val="20"/>
        </w:rPr>
      </w:pPr>
    </w:p>
    <w:tbl>
      <w:tblPr>
        <w:tblStyle w:val="Heuresdouverture"/>
        <w:tblW w:w="10740" w:type="dxa"/>
        <w:tblLayout w:type="fixed"/>
        <w:tblLook w:val="0620" w:firstRow="1" w:lastRow="0" w:firstColumn="0" w:lastColumn="0" w:noHBand="1" w:noVBand="1"/>
      </w:tblPr>
      <w:tblGrid>
        <w:gridCol w:w="4111"/>
        <w:gridCol w:w="6629"/>
      </w:tblGrid>
      <w:tr w:rsidR="001E68AF" w:rsidRPr="00AB10DB" w14:paraId="1D08E341" w14:textId="77777777" w:rsidTr="007E54BA">
        <w:trPr>
          <w:cnfStyle w:val="100000000000" w:firstRow="1" w:lastRow="0" w:firstColumn="0" w:lastColumn="0" w:oddVBand="0" w:evenVBand="0" w:oddHBand="0" w:evenHBand="0" w:firstRowFirstColumn="0" w:firstRowLastColumn="0" w:lastRowFirstColumn="0" w:lastRowLastColumn="0"/>
          <w:trHeight w:val="360"/>
        </w:trPr>
        <w:tc>
          <w:tcPr>
            <w:tcW w:w="4111" w:type="dxa"/>
            <w:vAlign w:val="center"/>
          </w:tcPr>
          <w:p w14:paraId="1A71173D" w14:textId="77777777" w:rsidR="001E68AF" w:rsidRPr="001E68AF" w:rsidRDefault="001E68AF" w:rsidP="001E68AF">
            <w:pPr>
              <w:jc w:val="left"/>
              <w:rPr>
                <w:rFonts w:ascii="Marianne" w:hAnsi="Marianne"/>
                <w:b w:val="0"/>
                <w:sz w:val="21"/>
              </w:rPr>
            </w:pPr>
            <w:r w:rsidRPr="001E68AF">
              <w:rPr>
                <w:rFonts w:ascii="Marianne" w:hAnsi="Marianne"/>
                <w:b w:val="0"/>
                <w:sz w:val="21"/>
              </w:rPr>
              <w:t>Facteurs clés de succès</w:t>
            </w:r>
          </w:p>
        </w:tc>
        <w:tc>
          <w:tcPr>
            <w:tcW w:w="6629" w:type="dxa"/>
            <w:shd w:val="clear" w:color="auto" w:fill="FFFFFF" w:themeFill="background1"/>
            <w:vAlign w:val="center"/>
          </w:tcPr>
          <w:p w14:paraId="7F954870" w14:textId="77777777" w:rsidR="001E68AF" w:rsidRPr="00AB10DB" w:rsidRDefault="001E68AF" w:rsidP="007E54BA">
            <w:pPr>
              <w:ind w:right="1082"/>
              <w:jc w:val="left"/>
              <w:rPr>
                <w:rFonts w:ascii="Marianne" w:hAnsi="Marianne"/>
                <w:sz w:val="21"/>
              </w:rPr>
            </w:pPr>
            <w:r w:rsidRPr="00AB10DB">
              <w:rPr>
                <w:rFonts w:ascii="Marianne" w:hAnsi="Marianne"/>
                <w:sz w:val="21"/>
              </w:rPr>
              <w:fldChar w:fldCharType="begin">
                <w:ffData>
                  <w:name w:val="Texte10"/>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sz w:val="21"/>
              </w:rPr>
              <w:t> </w:t>
            </w:r>
            <w:r w:rsidRPr="00AB10DB">
              <w:rPr>
                <w:rFonts w:ascii="Marianne" w:hAnsi="Marianne"/>
                <w:sz w:val="21"/>
              </w:rPr>
              <w:t> </w:t>
            </w:r>
            <w:r w:rsidRPr="00AB10DB">
              <w:rPr>
                <w:rFonts w:ascii="Marianne" w:hAnsi="Marianne"/>
                <w:sz w:val="21"/>
              </w:rPr>
              <w:t> </w:t>
            </w:r>
            <w:r w:rsidRPr="00AB10DB">
              <w:rPr>
                <w:rFonts w:ascii="Marianne" w:hAnsi="Marianne"/>
                <w:sz w:val="21"/>
              </w:rPr>
              <w:t> </w:t>
            </w:r>
            <w:r w:rsidRPr="00AB10DB">
              <w:rPr>
                <w:rFonts w:ascii="Marianne" w:hAnsi="Marianne"/>
                <w:sz w:val="21"/>
              </w:rPr>
              <w:t> </w:t>
            </w:r>
            <w:r w:rsidRPr="00AB10DB">
              <w:rPr>
                <w:rFonts w:ascii="Marianne" w:hAnsi="Marianne"/>
                <w:sz w:val="21"/>
              </w:rPr>
              <w:fldChar w:fldCharType="end"/>
            </w:r>
          </w:p>
        </w:tc>
      </w:tr>
      <w:tr w:rsidR="001E68AF" w:rsidRPr="00AB10DB" w14:paraId="357D750B" w14:textId="77777777" w:rsidTr="007E54BA">
        <w:trPr>
          <w:trHeight w:val="187"/>
        </w:trPr>
        <w:tc>
          <w:tcPr>
            <w:tcW w:w="4111" w:type="dxa"/>
            <w:shd w:val="clear" w:color="auto" w:fill="auto"/>
            <w:vAlign w:val="center"/>
          </w:tcPr>
          <w:p w14:paraId="7903041C" w14:textId="77777777" w:rsidR="001E68AF" w:rsidRPr="00AB10DB" w:rsidRDefault="001E68AF" w:rsidP="007E54BA">
            <w:pPr>
              <w:rPr>
                <w:rFonts w:ascii="Marianne" w:hAnsi="Marianne"/>
                <w:sz w:val="4"/>
                <w:szCs w:val="6"/>
              </w:rPr>
            </w:pPr>
          </w:p>
        </w:tc>
        <w:tc>
          <w:tcPr>
            <w:tcW w:w="6629" w:type="dxa"/>
            <w:shd w:val="clear" w:color="auto" w:fill="auto"/>
            <w:vAlign w:val="center"/>
          </w:tcPr>
          <w:p w14:paraId="03C19BAA" w14:textId="77777777" w:rsidR="001E68AF" w:rsidRPr="00AB10DB" w:rsidRDefault="001E68AF" w:rsidP="007E54BA">
            <w:pPr>
              <w:rPr>
                <w:rFonts w:ascii="Marianne" w:hAnsi="Marianne"/>
                <w:sz w:val="4"/>
                <w:szCs w:val="6"/>
              </w:rPr>
            </w:pPr>
          </w:p>
        </w:tc>
      </w:tr>
    </w:tbl>
    <w:p w14:paraId="28FFE7E3" w14:textId="77777777" w:rsidR="001E68AF" w:rsidRDefault="001E68AF" w:rsidP="00FD35A6">
      <w:pPr>
        <w:rPr>
          <w:rFonts w:ascii="Marianne" w:eastAsia="Calibri" w:hAnsi="Marianne" w:cs="Times New Roman"/>
          <w:noProof/>
          <w:sz w:val="18"/>
          <w:szCs w:val="20"/>
        </w:rPr>
      </w:pPr>
    </w:p>
    <w:p w14:paraId="7C6FAE7A" w14:textId="77777777" w:rsidR="001E68AF" w:rsidRPr="00EF5B43" w:rsidRDefault="001E68AF" w:rsidP="001E68AF">
      <w:pPr>
        <w:rPr>
          <w:rFonts w:ascii="Marianne" w:eastAsiaTheme="majorEastAsia" w:hAnsi="Marianne" w:cstheme="majorBidi"/>
          <w:b/>
          <w:color w:val="FFC000"/>
          <w:sz w:val="28"/>
          <w:szCs w:val="32"/>
        </w:rPr>
      </w:pPr>
      <w:r w:rsidRPr="001E68AF">
        <w:rPr>
          <w:rFonts w:ascii="Marianne" w:eastAsiaTheme="majorEastAsia" w:hAnsi="Marianne" w:cstheme="majorBidi"/>
          <w:b/>
          <w:color w:val="FFC000"/>
          <w:sz w:val="28"/>
          <w:szCs w:val="32"/>
        </w:rPr>
        <w:t>Le dossier financier</w:t>
      </w:r>
    </w:p>
    <w:p w14:paraId="6385754E" w14:textId="77777777" w:rsidR="001E68AF" w:rsidRPr="001E68AF" w:rsidRDefault="001E68AF" w:rsidP="00EF5B43">
      <w:pPr>
        <w:jc w:val="both"/>
        <w:rPr>
          <w:rFonts w:ascii="Marianne" w:eastAsia="Calibri" w:hAnsi="Marianne" w:cs="Times New Roman"/>
          <w:noProof/>
          <w:sz w:val="21"/>
          <w:szCs w:val="20"/>
          <w:lang w:bidi="fr-FR"/>
        </w:rPr>
      </w:pPr>
      <w:r w:rsidRPr="001E68AF">
        <w:rPr>
          <w:rFonts w:ascii="Marianne" w:eastAsia="Calibri" w:hAnsi="Marianne" w:cs="Times New Roman"/>
          <w:noProof/>
          <w:sz w:val="21"/>
          <w:szCs w:val="20"/>
          <w:lang w:bidi="fr-FR"/>
        </w:rPr>
        <w:t>Chaque candidat sera tenu de fournir un compte de résultat, un plan de trésorerie et un plan de financement prévisionnel tels que définis ci-dessous :</w:t>
      </w:r>
    </w:p>
    <w:p w14:paraId="11F21C43" w14:textId="77777777" w:rsidR="001E68AF" w:rsidRPr="00EF5B43" w:rsidRDefault="001E68AF" w:rsidP="00EF5B43">
      <w:pPr>
        <w:jc w:val="both"/>
        <w:rPr>
          <w:rFonts w:ascii="Marianne" w:hAnsi="Marianne"/>
          <w:b/>
          <w:sz w:val="21"/>
        </w:rPr>
      </w:pPr>
      <w:r w:rsidRPr="00EF5B43">
        <w:rPr>
          <w:rFonts w:ascii="Marianne" w:hAnsi="Marianne"/>
          <w:b/>
          <w:sz w:val="21"/>
        </w:rPr>
        <w:t>Compte de résultat prévisionnel</w:t>
      </w:r>
    </w:p>
    <w:p w14:paraId="1032F189" w14:textId="77777777" w:rsidR="001E68AF" w:rsidRPr="001E68AF" w:rsidRDefault="001E68AF" w:rsidP="00EF5B43">
      <w:pPr>
        <w:jc w:val="both"/>
        <w:rPr>
          <w:rFonts w:ascii="Marianne" w:eastAsia="Calibri" w:hAnsi="Marianne" w:cs="Times New Roman"/>
          <w:noProof/>
          <w:sz w:val="21"/>
          <w:szCs w:val="20"/>
          <w:lang w:bidi="fr-FR"/>
        </w:rPr>
      </w:pPr>
      <w:r w:rsidRPr="001E68AF">
        <w:rPr>
          <w:rFonts w:ascii="Marianne" w:eastAsia="Calibri" w:hAnsi="Marianne" w:cs="Times New Roman"/>
          <w:noProof/>
          <w:sz w:val="21"/>
          <w:szCs w:val="20"/>
          <w:lang w:bidi="fr-FR"/>
        </w:rPr>
        <w:t>Le compte de résultat traduit l’activité de l’entreprise. Il enregistre les flux, c’est-à-dire, les montants de biens, de services qui entrent ou sortent de l’entreprise pendant une période donnée.</w:t>
      </w:r>
    </w:p>
    <w:p w14:paraId="0D68DB48" w14:textId="77777777" w:rsidR="001E68AF" w:rsidRPr="00EF5B43" w:rsidRDefault="001E68AF" w:rsidP="00EF5B43">
      <w:pPr>
        <w:jc w:val="both"/>
        <w:rPr>
          <w:rFonts w:ascii="Marianne" w:hAnsi="Marianne"/>
          <w:b/>
          <w:sz w:val="21"/>
        </w:rPr>
      </w:pPr>
      <w:r w:rsidRPr="00EF5B43">
        <w:rPr>
          <w:rFonts w:ascii="Marianne" w:hAnsi="Marianne"/>
          <w:b/>
          <w:sz w:val="21"/>
        </w:rPr>
        <w:t>Plan de trésorerie</w:t>
      </w:r>
    </w:p>
    <w:p w14:paraId="0AB109B7" w14:textId="77777777" w:rsidR="001E68AF" w:rsidRPr="001E68AF" w:rsidRDefault="001E68AF" w:rsidP="00EF5B43">
      <w:pPr>
        <w:jc w:val="both"/>
        <w:rPr>
          <w:rFonts w:ascii="Marianne" w:eastAsia="Calibri" w:hAnsi="Marianne" w:cs="Times New Roman"/>
          <w:noProof/>
          <w:sz w:val="21"/>
          <w:szCs w:val="20"/>
          <w:lang w:bidi="fr-FR"/>
        </w:rPr>
      </w:pPr>
      <w:r w:rsidRPr="001E68AF">
        <w:rPr>
          <w:rFonts w:ascii="Marianne" w:eastAsia="Calibri" w:hAnsi="Marianne" w:cs="Times New Roman"/>
          <w:noProof/>
          <w:sz w:val="21"/>
          <w:szCs w:val="20"/>
          <w:lang w:bidi="fr-FR"/>
        </w:rPr>
        <w:t>L’un des principaux problèmes rencontrés par les entreprises en création ou en phase de développement est un manque de trésorerie. Il est donc important de prévoir mois par mois les recettes et les dépenses liées à l’activité afin de déterminer si l’entreprise a un déficit ou un excédent de trésorerie.</w:t>
      </w:r>
    </w:p>
    <w:p w14:paraId="44CE5991" w14:textId="77777777" w:rsidR="001E68AF" w:rsidRPr="00EF5B43" w:rsidRDefault="001E68AF" w:rsidP="00EF5B43">
      <w:pPr>
        <w:jc w:val="both"/>
        <w:rPr>
          <w:rFonts w:ascii="Marianne" w:hAnsi="Marianne"/>
          <w:b/>
          <w:sz w:val="21"/>
        </w:rPr>
      </w:pPr>
      <w:r w:rsidRPr="00EF5B43">
        <w:rPr>
          <w:rFonts w:ascii="Marianne" w:hAnsi="Marianne"/>
          <w:b/>
          <w:sz w:val="21"/>
        </w:rPr>
        <w:t>Plan de financement prévisionnel</w:t>
      </w:r>
    </w:p>
    <w:p w14:paraId="3B4EF055" w14:textId="77777777" w:rsidR="001E68AF" w:rsidRDefault="001E68AF" w:rsidP="00EF5B43">
      <w:pPr>
        <w:jc w:val="both"/>
        <w:rPr>
          <w:rFonts w:ascii="Marianne" w:eastAsia="Calibri" w:hAnsi="Marianne" w:cs="Times New Roman"/>
          <w:noProof/>
          <w:sz w:val="21"/>
          <w:szCs w:val="20"/>
          <w:lang w:bidi="fr-FR"/>
        </w:rPr>
      </w:pPr>
      <w:r w:rsidRPr="001E68AF">
        <w:rPr>
          <w:rFonts w:ascii="Marianne" w:eastAsia="Calibri" w:hAnsi="Marianne" w:cs="Times New Roman"/>
          <w:noProof/>
          <w:sz w:val="21"/>
          <w:szCs w:val="20"/>
          <w:lang w:bidi="fr-FR"/>
        </w:rPr>
        <w:t>Le plan de financement met en regard les besoins de l’entreprise en termes d’investissements et les sources de financement. Il doit être équilibré.</w:t>
      </w:r>
    </w:p>
    <w:p w14:paraId="5E66D2DB" w14:textId="77777777" w:rsidR="00EF5B43" w:rsidRPr="001E68AF" w:rsidRDefault="00EF5B43" w:rsidP="001E68AF">
      <w:pPr>
        <w:rPr>
          <w:rFonts w:ascii="Marianne" w:eastAsia="Calibri" w:hAnsi="Marianne" w:cs="Times New Roman"/>
          <w:noProof/>
          <w:sz w:val="21"/>
          <w:szCs w:val="20"/>
          <w:lang w:bidi="fr-FR"/>
        </w:rPr>
      </w:pPr>
    </w:p>
    <w:p w14:paraId="29B3FD91" w14:textId="77777777" w:rsidR="001E68AF" w:rsidRPr="00EF5B43" w:rsidRDefault="001E68AF" w:rsidP="001E68AF">
      <w:pPr>
        <w:rPr>
          <w:rFonts w:ascii="Marianne" w:eastAsiaTheme="majorEastAsia" w:hAnsi="Marianne" w:cstheme="majorBidi"/>
          <w:b/>
          <w:color w:val="FFC000"/>
          <w:sz w:val="28"/>
          <w:szCs w:val="32"/>
        </w:rPr>
      </w:pPr>
      <w:r w:rsidRPr="00EF5B43">
        <w:rPr>
          <w:rFonts w:ascii="Marianne" w:eastAsiaTheme="majorEastAsia" w:hAnsi="Marianne" w:cstheme="majorBidi"/>
          <w:b/>
          <w:color w:val="FFC000"/>
          <w:sz w:val="28"/>
          <w:szCs w:val="32"/>
        </w:rPr>
        <w:t>Informations complémentaires</w:t>
      </w:r>
    </w:p>
    <w:tbl>
      <w:tblPr>
        <w:tblW w:w="1076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tblBorders>
        <w:tblLook w:val="0600" w:firstRow="0" w:lastRow="0" w:firstColumn="0" w:lastColumn="0" w:noHBand="1" w:noVBand="1"/>
      </w:tblPr>
      <w:tblGrid>
        <w:gridCol w:w="2688"/>
        <w:gridCol w:w="8080"/>
      </w:tblGrid>
      <w:tr w:rsidR="00EF5B43" w:rsidRPr="00AB10DB" w14:paraId="30F8DCD8" w14:textId="77777777" w:rsidTr="007E54BA">
        <w:trPr>
          <w:trHeight w:val="1816"/>
        </w:trPr>
        <w:tc>
          <w:tcPr>
            <w:tcW w:w="2688" w:type="dxa"/>
            <w:vMerge w:val="restart"/>
          </w:tcPr>
          <w:p w14:paraId="79136DA0" w14:textId="77777777" w:rsidR="00EF5B43" w:rsidRPr="00AB10DB" w:rsidRDefault="00EF5B43" w:rsidP="007E54BA">
            <w:pPr>
              <w:pStyle w:val="tiquettes"/>
              <w:rPr>
                <w:rFonts w:ascii="Marianne" w:hAnsi="Marianne"/>
                <w:sz w:val="16"/>
              </w:rPr>
            </w:pPr>
            <w:r w:rsidRPr="00EF5B43">
              <w:rPr>
                <w:rFonts w:ascii="Marianne" w:hAnsi="Marianne"/>
                <w:sz w:val="20"/>
              </w:rPr>
              <w:t>Vous pouvez indiquer ici tout élément qui vous paraît important eu égard à votre projet.</w:t>
            </w:r>
          </w:p>
        </w:tc>
        <w:tc>
          <w:tcPr>
            <w:tcW w:w="8080" w:type="dxa"/>
            <w:shd w:val="clear" w:color="auto" w:fill="FFFFFF" w:themeFill="background1"/>
          </w:tcPr>
          <w:p w14:paraId="79619E0A" w14:textId="77777777" w:rsidR="00EF5B43" w:rsidRPr="00AB10DB" w:rsidRDefault="00EF5B43" w:rsidP="007E54BA">
            <w:pPr>
              <w:rPr>
                <w:rFonts w:ascii="Marianne" w:hAnsi="Marianne"/>
                <w:sz w:val="21"/>
              </w:rPr>
            </w:pPr>
            <w:r w:rsidRPr="00AB10DB">
              <w:rPr>
                <w:rFonts w:ascii="Marianne" w:hAnsi="Marianne"/>
                <w:sz w:val="21"/>
              </w:rPr>
              <w:fldChar w:fldCharType="begin">
                <w:ffData>
                  <w:name w:val="Texte8"/>
                  <w:enabled/>
                  <w:calcOnExit w:val="0"/>
                  <w:textInput/>
                </w:ffData>
              </w:fldChar>
            </w:r>
            <w:r w:rsidRPr="00AB10DB">
              <w:rPr>
                <w:rFonts w:ascii="Marianne" w:hAnsi="Marianne"/>
                <w:sz w:val="21"/>
              </w:rPr>
              <w:instrText xml:space="preserve"> FORMTEXT </w:instrText>
            </w:r>
            <w:r w:rsidRPr="00AB10DB">
              <w:rPr>
                <w:rFonts w:ascii="Marianne" w:hAnsi="Marianne"/>
                <w:sz w:val="21"/>
              </w:rPr>
            </w:r>
            <w:r w:rsidRPr="00AB10DB">
              <w:rPr>
                <w:rFonts w:ascii="Marianne" w:hAnsi="Marianne"/>
                <w:sz w:val="21"/>
              </w:rPr>
              <w:fldChar w:fldCharType="separate"/>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noProof/>
                <w:sz w:val="21"/>
              </w:rPr>
              <w:t> </w:t>
            </w:r>
            <w:r w:rsidRPr="00AB10DB">
              <w:rPr>
                <w:rFonts w:ascii="Marianne" w:hAnsi="Marianne"/>
                <w:sz w:val="21"/>
              </w:rPr>
              <w:fldChar w:fldCharType="end"/>
            </w:r>
          </w:p>
        </w:tc>
      </w:tr>
      <w:tr w:rsidR="00EF5B43" w:rsidRPr="00AB10DB" w14:paraId="187BBA57" w14:textId="77777777" w:rsidTr="007E54BA">
        <w:trPr>
          <w:trHeight w:val="43"/>
        </w:trPr>
        <w:tc>
          <w:tcPr>
            <w:tcW w:w="2688" w:type="dxa"/>
            <w:vMerge/>
          </w:tcPr>
          <w:p w14:paraId="563D2402" w14:textId="77777777" w:rsidR="00EF5B43" w:rsidRPr="00AB10DB" w:rsidRDefault="00EF5B43" w:rsidP="007E54BA">
            <w:pPr>
              <w:pStyle w:val="tiquettes"/>
              <w:rPr>
                <w:rFonts w:ascii="Marianne" w:hAnsi="Marianne"/>
                <w:sz w:val="16"/>
              </w:rPr>
            </w:pPr>
          </w:p>
        </w:tc>
        <w:tc>
          <w:tcPr>
            <w:tcW w:w="8080" w:type="dxa"/>
          </w:tcPr>
          <w:p w14:paraId="029B3CE4" w14:textId="77777777" w:rsidR="00EF5B43" w:rsidRPr="00AB10DB" w:rsidRDefault="00EF5B43" w:rsidP="007E54BA">
            <w:pPr>
              <w:rPr>
                <w:rFonts w:ascii="Marianne" w:hAnsi="Marianne"/>
                <w:sz w:val="21"/>
              </w:rPr>
            </w:pPr>
          </w:p>
        </w:tc>
      </w:tr>
    </w:tbl>
    <w:p w14:paraId="5DA86855" w14:textId="77777777" w:rsidR="001E68AF" w:rsidRDefault="001E68AF" w:rsidP="00FD35A6">
      <w:pPr>
        <w:rPr>
          <w:noProof/>
          <w:lang w:bidi="fr-FR"/>
        </w:rPr>
      </w:pPr>
    </w:p>
    <w:p w14:paraId="20B775B9" w14:textId="77777777" w:rsidR="00EF5B43" w:rsidRPr="00EF5B43" w:rsidRDefault="00EF5B43" w:rsidP="00FD35A6">
      <w:pPr>
        <w:rPr>
          <w:rFonts w:ascii="Marianne" w:hAnsi="Marianne"/>
          <w:noProof/>
          <w:lang w:bidi="fr-FR"/>
        </w:rPr>
      </w:pPr>
      <w:r w:rsidRPr="00EF5B43">
        <w:rPr>
          <w:rFonts w:ascii="Marianne" w:hAnsi="Marianne"/>
          <w:noProof/>
          <w:lang w:bidi="fr-FR"/>
        </w:rPr>
        <w:lastRenderedPageBreak/>
        <w:t xml:space="preserve">Je soussigné   </w:t>
      </w:r>
      <w:r w:rsidRPr="00EF5B43">
        <w:rPr>
          <w:rFonts w:ascii="Marianne" w:hAnsi="Marianne"/>
          <w:noProof/>
          <w:lang w:bidi="fr-FR"/>
        </w:rPr>
        <w:fldChar w:fldCharType="begin">
          <w:ffData>
            <w:name w:val="Texte58"/>
            <w:enabled/>
            <w:calcOnExit w:val="0"/>
            <w:textInput/>
          </w:ffData>
        </w:fldChar>
      </w:r>
      <w:bookmarkStart w:id="36" w:name="Texte58"/>
      <w:r w:rsidRPr="00EF5B43">
        <w:rPr>
          <w:rFonts w:ascii="Marianne" w:hAnsi="Marianne"/>
          <w:noProof/>
          <w:lang w:bidi="fr-FR"/>
        </w:rPr>
        <w:instrText xml:space="preserve"> FORMTEXT </w:instrText>
      </w:r>
      <w:r w:rsidRPr="00EF5B43">
        <w:rPr>
          <w:rFonts w:ascii="Marianne" w:hAnsi="Marianne"/>
          <w:noProof/>
          <w:lang w:bidi="fr-FR"/>
        </w:rPr>
      </w:r>
      <w:r w:rsidRPr="00EF5B43">
        <w:rPr>
          <w:rFonts w:ascii="Marianne" w:hAnsi="Marianne"/>
          <w:noProof/>
          <w:lang w:bidi="fr-FR"/>
        </w:rPr>
        <w:fldChar w:fldCharType="separate"/>
      </w:r>
      <w:r w:rsidRPr="00EF5B43">
        <w:rPr>
          <w:rFonts w:ascii="Marianne" w:hAnsi="Marianne"/>
          <w:noProof/>
          <w:lang w:bidi="fr-FR"/>
        </w:rPr>
        <w:t> </w:t>
      </w:r>
      <w:r w:rsidRPr="00EF5B43">
        <w:rPr>
          <w:rFonts w:ascii="Marianne" w:hAnsi="Marianne"/>
          <w:noProof/>
          <w:lang w:bidi="fr-FR"/>
        </w:rPr>
        <w:t> </w:t>
      </w:r>
      <w:r w:rsidRPr="00EF5B43">
        <w:rPr>
          <w:rFonts w:ascii="Marianne" w:hAnsi="Marianne"/>
          <w:noProof/>
          <w:lang w:bidi="fr-FR"/>
        </w:rPr>
        <w:t> </w:t>
      </w:r>
      <w:r w:rsidRPr="00EF5B43">
        <w:rPr>
          <w:rFonts w:ascii="Marianne" w:hAnsi="Marianne"/>
          <w:noProof/>
          <w:lang w:bidi="fr-FR"/>
        </w:rPr>
        <w:t> </w:t>
      </w:r>
      <w:r w:rsidRPr="00EF5B43">
        <w:rPr>
          <w:rFonts w:ascii="Marianne" w:hAnsi="Marianne"/>
          <w:noProof/>
          <w:lang w:bidi="fr-FR"/>
        </w:rPr>
        <w:t> </w:t>
      </w:r>
      <w:r w:rsidRPr="00EF5B43">
        <w:rPr>
          <w:rFonts w:ascii="Marianne" w:hAnsi="Marianne"/>
          <w:noProof/>
          <w:lang w:bidi="fr-FR"/>
        </w:rPr>
        <w:fldChar w:fldCharType="end"/>
      </w:r>
      <w:bookmarkEnd w:id="36"/>
      <w:r w:rsidRPr="00EF5B43">
        <w:rPr>
          <w:rFonts w:ascii="Marianne" w:hAnsi="Marianne"/>
          <w:noProof/>
          <w:lang w:bidi="fr-FR"/>
        </w:rPr>
        <w:t xml:space="preserve">    atteste sur l’honneur de l’exactitude des informations fournies dans ce dossier</w:t>
      </w:r>
      <w:r>
        <w:rPr>
          <w:rFonts w:ascii="Marianne" w:hAnsi="Marianne"/>
          <w:noProof/>
          <w:lang w:bidi="fr-FR"/>
        </w:rPr>
        <w:t>.</w:t>
      </w:r>
    </w:p>
    <w:p w14:paraId="392C02D0" w14:textId="77777777" w:rsidR="00687CFB" w:rsidRPr="00EF5B43" w:rsidRDefault="00687CFB">
      <w:pPr>
        <w:rPr>
          <w:rFonts w:ascii="Marianne" w:hAnsi="Marianne"/>
          <w:sz w:val="21"/>
        </w:rPr>
      </w:pPr>
    </w:p>
    <w:tbl>
      <w:tblPr>
        <w:tblW w:w="4792" w:type="dxa"/>
        <w:tblLook w:val="0600" w:firstRow="0" w:lastRow="0" w:firstColumn="0" w:lastColumn="0" w:noHBand="1" w:noVBand="1"/>
      </w:tblPr>
      <w:tblGrid>
        <w:gridCol w:w="1326"/>
        <w:gridCol w:w="371"/>
        <w:gridCol w:w="783"/>
        <w:gridCol w:w="231"/>
        <w:gridCol w:w="783"/>
        <w:gridCol w:w="231"/>
        <w:gridCol w:w="783"/>
        <w:gridCol w:w="284"/>
      </w:tblGrid>
      <w:tr w:rsidR="00232876" w:rsidRPr="00EF5B43" w14:paraId="2A1AA260" w14:textId="77777777" w:rsidTr="00EF5B43">
        <w:trPr>
          <w:gridAfter w:val="1"/>
          <w:wAfter w:w="284" w:type="dxa"/>
          <w:trHeight w:val="360"/>
        </w:trPr>
        <w:tc>
          <w:tcPr>
            <w:tcW w:w="1697" w:type="dxa"/>
            <w:gridSpan w:val="2"/>
            <w:vAlign w:val="center"/>
          </w:tcPr>
          <w:p w14:paraId="6874BFC6" w14:textId="77777777" w:rsidR="00232876" w:rsidRPr="00EF5B43" w:rsidRDefault="00C81107" w:rsidP="00232876">
            <w:pPr>
              <w:pStyle w:val="Sansinterligne"/>
              <w:rPr>
                <w:rFonts w:ascii="Marianne" w:hAnsi="Marianne"/>
                <w:sz w:val="21"/>
              </w:rPr>
            </w:pPr>
            <w:r w:rsidRPr="00EF5B43">
              <w:rPr>
                <w:rFonts w:ascii="Marianne" w:hAnsi="Marianne"/>
                <w:sz w:val="21"/>
              </w:rPr>
              <w:t>Date</w:t>
            </w:r>
          </w:p>
        </w:tc>
        <w:tc>
          <w:tcPr>
            <w:tcW w:w="783" w:type="dxa"/>
            <w:shd w:val="clear" w:color="auto" w:fill="FFFFFF" w:themeFill="background1"/>
            <w:vAlign w:val="center"/>
          </w:tcPr>
          <w:p w14:paraId="61EE0371" w14:textId="77777777" w:rsidR="00232876" w:rsidRPr="00EF5B43" w:rsidRDefault="00AC4F31" w:rsidP="00232876">
            <w:pPr>
              <w:pStyle w:val="Sansinterligne"/>
              <w:rPr>
                <w:rFonts w:ascii="Marianne" w:hAnsi="Marianne"/>
                <w:sz w:val="21"/>
              </w:rPr>
            </w:pPr>
            <w:r w:rsidRPr="00EF5B43">
              <w:rPr>
                <w:rFonts w:ascii="Marianne" w:hAnsi="Marianne"/>
                <w:sz w:val="21"/>
              </w:rPr>
              <w:fldChar w:fldCharType="begin">
                <w:ffData>
                  <w:name w:val="Texte37"/>
                  <w:enabled/>
                  <w:calcOnExit w:val="0"/>
                  <w:textInput/>
                </w:ffData>
              </w:fldChar>
            </w:r>
            <w:bookmarkStart w:id="37" w:name="Texte37"/>
            <w:r w:rsidRPr="00EF5B43">
              <w:rPr>
                <w:rFonts w:ascii="Marianne" w:hAnsi="Marianne"/>
                <w:sz w:val="21"/>
              </w:rPr>
              <w:instrText xml:space="preserve"> FORMTEXT </w:instrText>
            </w:r>
            <w:r w:rsidRPr="00EF5B43">
              <w:rPr>
                <w:rFonts w:ascii="Marianne" w:hAnsi="Marianne"/>
                <w:sz w:val="21"/>
              </w:rPr>
            </w:r>
            <w:r w:rsidRPr="00EF5B43">
              <w:rPr>
                <w:rFonts w:ascii="Marianne" w:hAnsi="Marianne"/>
                <w:sz w:val="21"/>
              </w:rPr>
              <w:fldChar w:fldCharType="separate"/>
            </w:r>
            <w:r w:rsidRPr="00EF5B43">
              <w:rPr>
                <w:rFonts w:ascii="Marianne" w:hAnsi="Marianne"/>
                <w:noProof/>
                <w:sz w:val="21"/>
              </w:rPr>
              <w:t> </w:t>
            </w:r>
            <w:r w:rsidRPr="00EF5B43">
              <w:rPr>
                <w:rFonts w:ascii="Marianne" w:hAnsi="Marianne"/>
                <w:noProof/>
                <w:sz w:val="21"/>
              </w:rPr>
              <w:t> </w:t>
            </w:r>
            <w:r w:rsidRPr="00EF5B43">
              <w:rPr>
                <w:rFonts w:ascii="Marianne" w:hAnsi="Marianne"/>
                <w:noProof/>
                <w:sz w:val="21"/>
              </w:rPr>
              <w:t> </w:t>
            </w:r>
            <w:r w:rsidRPr="00EF5B43">
              <w:rPr>
                <w:rFonts w:ascii="Marianne" w:hAnsi="Marianne"/>
                <w:noProof/>
                <w:sz w:val="21"/>
              </w:rPr>
              <w:t> </w:t>
            </w:r>
            <w:r w:rsidRPr="00EF5B43">
              <w:rPr>
                <w:rFonts w:ascii="Marianne" w:hAnsi="Marianne"/>
                <w:noProof/>
                <w:sz w:val="21"/>
              </w:rPr>
              <w:t> </w:t>
            </w:r>
            <w:r w:rsidRPr="00EF5B43">
              <w:rPr>
                <w:rFonts w:ascii="Marianne" w:hAnsi="Marianne"/>
                <w:sz w:val="21"/>
              </w:rPr>
              <w:fldChar w:fldCharType="end"/>
            </w:r>
            <w:bookmarkEnd w:id="37"/>
          </w:p>
        </w:tc>
        <w:tc>
          <w:tcPr>
            <w:tcW w:w="231" w:type="dxa"/>
            <w:vAlign w:val="center"/>
          </w:tcPr>
          <w:p w14:paraId="0306F134" w14:textId="77777777" w:rsidR="00232876" w:rsidRPr="00EF5B43" w:rsidRDefault="00232876" w:rsidP="00232876">
            <w:pPr>
              <w:pStyle w:val="Sansinterligne"/>
              <w:rPr>
                <w:rFonts w:ascii="Marianne" w:hAnsi="Marianne"/>
                <w:sz w:val="21"/>
              </w:rPr>
            </w:pPr>
          </w:p>
        </w:tc>
        <w:tc>
          <w:tcPr>
            <w:tcW w:w="783" w:type="dxa"/>
            <w:shd w:val="clear" w:color="auto" w:fill="FFFFFF" w:themeFill="background1"/>
            <w:vAlign w:val="center"/>
          </w:tcPr>
          <w:p w14:paraId="3C6001A0" w14:textId="77777777" w:rsidR="00232876" w:rsidRPr="00EF5B43" w:rsidRDefault="00AC4F31" w:rsidP="00232876">
            <w:pPr>
              <w:pStyle w:val="Sansinterligne"/>
              <w:rPr>
                <w:rFonts w:ascii="Marianne" w:hAnsi="Marianne"/>
                <w:sz w:val="21"/>
              </w:rPr>
            </w:pPr>
            <w:r w:rsidRPr="00EF5B43">
              <w:rPr>
                <w:rFonts w:ascii="Marianne" w:hAnsi="Marianne"/>
                <w:sz w:val="21"/>
              </w:rPr>
              <w:fldChar w:fldCharType="begin">
                <w:ffData>
                  <w:name w:val="Texte38"/>
                  <w:enabled/>
                  <w:calcOnExit w:val="0"/>
                  <w:textInput/>
                </w:ffData>
              </w:fldChar>
            </w:r>
            <w:bookmarkStart w:id="38" w:name="Texte38"/>
            <w:r w:rsidRPr="00EF5B43">
              <w:rPr>
                <w:rFonts w:ascii="Marianne" w:hAnsi="Marianne"/>
                <w:sz w:val="21"/>
              </w:rPr>
              <w:instrText xml:space="preserve"> FORMTEXT </w:instrText>
            </w:r>
            <w:r w:rsidRPr="00EF5B43">
              <w:rPr>
                <w:rFonts w:ascii="Marianne" w:hAnsi="Marianne"/>
                <w:sz w:val="21"/>
              </w:rPr>
            </w:r>
            <w:r w:rsidRPr="00EF5B43">
              <w:rPr>
                <w:rFonts w:ascii="Marianne" w:hAnsi="Marianne"/>
                <w:sz w:val="21"/>
              </w:rPr>
              <w:fldChar w:fldCharType="separate"/>
            </w:r>
            <w:r w:rsidRPr="00EF5B43">
              <w:rPr>
                <w:rFonts w:ascii="Marianne" w:hAnsi="Marianne"/>
                <w:noProof/>
                <w:sz w:val="21"/>
              </w:rPr>
              <w:t> </w:t>
            </w:r>
            <w:r w:rsidRPr="00EF5B43">
              <w:rPr>
                <w:rFonts w:ascii="Marianne" w:hAnsi="Marianne"/>
                <w:noProof/>
                <w:sz w:val="21"/>
              </w:rPr>
              <w:t> </w:t>
            </w:r>
            <w:r w:rsidRPr="00EF5B43">
              <w:rPr>
                <w:rFonts w:ascii="Marianne" w:hAnsi="Marianne"/>
                <w:noProof/>
                <w:sz w:val="21"/>
              </w:rPr>
              <w:t> </w:t>
            </w:r>
            <w:r w:rsidRPr="00EF5B43">
              <w:rPr>
                <w:rFonts w:ascii="Marianne" w:hAnsi="Marianne"/>
                <w:noProof/>
                <w:sz w:val="21"/>
              </w:rPr>
              <w:t> </w:t>
            </w:r>
            <w:r w:rsidRPr="00EF5B43">
              <w:rPr>
                <w:rFonts w:ascii="Marianne" w:hAnsi="Marianne"/>
                <w:noProof/>
                <w:sz w:val="21"/>
              </w:rPr>
              <w:t> </w:t>
            </w:r>
            <w:r w:rsidRPr="00EF5B43">
              <w:rPr>
                <w:rFonts w:ascii="Marianne" w:hAnsi="Marianne"/>
                <w:sz w:val="21"/>
              </w:rPr>
              <w:fldChar w:fldCharType="end"/>
            </w:r>
            <w:bookmarkEnd w:id="38"/>
          </w:p>
        </w:tc>
        <w:tc>
          <w:tcPr>
            <w:tcW w:w="231" w:type="dxa"/>
            <w:vAlign w:val="center"/>
          </w:tcPr>
          <w:p w14:paraId="4A2B37A2" w14:textId="77777777" w:rsidR="00232876" w:rsidRPr="00EF5B43" w:rsidRDefault="00232876" w:rsidP="00232876">
            <w:pPr>
              <w:pStyle w:val="Sansinterligne"/>
              <w:rPr>
                <w:rFonts w:ascii="Marianne" w:hAnsi="Marianne"/>
                <w:sz w:val="21"/>
              </w:rPr>
            </w:pPr>
          </w:p>
        </w:tc>
        <w:tc>
          <w:tcPr>
            <w:tcW w:w="783" w:type="dxa"/>
            <w:shd w:val="clear" w:color="auto" w:fill="FFFFFF" w:themeFill="background1"/>
          </w:tcPr>
          <w:p w14:paraId="770230E4" w14:textId="77777777" w:rsidR="00232876" w:rsidRPr="00EF5B43" w:rsidRDefault="00AC4F31" w:rsidP="00232876">
            <w:pPr>
              <w:pStyle w:val="Sansinterligne"/>
              <w:rPr>
                <w:rFonts w:ascii="Marianne" w:hAnsi="Marianne"/>
                <w:sz w:val="21"/>
              </w:rPr>
            </w:pPr>
            <w:r w:rsidRPr="00EF5B43">
              <w:rPr>
                <w:rFonts w:ascii="Marianne" w:hAnsi="Marianne"/>
                <w:sz w:val="21"/>
              </w:rPr>
              <w:fldChar w:fldCharType="begin">
                <w:ffData>
                  <w:name w:val="Texte39"/>
                  <w:enabled/>
                  <w:calcOnExit w:val="0"/>
                  <w:textInput/>
                </w:ffData>
              </w:fldChar>
            </w:r>
            <w:bookmarkStart w:id="39" w:name="Texte39"/>
            <w:r w:rsidRPr="00EF5B43">
              <w:rPr>
                <w:rFonts w:ascii="Marianne" w:hAnsi="Marianne"/>
                <w:sz w:val="21"/>
              </w:rPr>
              <w:instrText xml:space="preserve"> FORMTEXT </w:instrText>
            </w:r>
            <w:r w:rsidRPr="00EF5B43">
              <w:rPr>
                <w:rFonts w:ascii="Marianne" w:hAnsi="Marianne"/>
                <w:sz w:val="21"/>
              </w:rPr>
            </w:r>
            <w:r w:rsidRPr="00EF5B43">
              <w:rPr>
                <w:rFonts w:ascii="Marianne" w:hAnsi="Marianne"/>
                <w:sz w:val="21"/>
              </w:rPr>
              <w:fldChar w:fldCharType="separate"/>
            </w:r>
            <w:r w:rsidRPr="00EF5B43">
              <w:rPr>
                <w:rFonts w:ascii="Marianne" w:hAnsi="Marianne"/>
                <w:noProof/>
                <w:sz w:val="21"/>
              </w:rPr>
              <w:t> </w:t>
            </w:r>
            <w:r w:rsidRPr="00EF5B43">
              <w:rPr>
                <w:rFonts w:ascii="Marianne" w:hAnsi="Marianne"/>
                <w:noProof/>
                <w:sz w:val="21"/>
              </w:rPr>
              <w:t> </w:t>
            </w:r>
            <w:r w:rsidRPr="00EF5B43">
              <w:rPr>
                <w:rFonts w:ascii="Marianne" w:hAnsi="Marianne"/>
                <w:noProof/>
                <w:sz w:val="21"/>
              </w:rPr>
              <w:t> </w:t>
            </w:r>
            <w:r w:rsidRPr="00EF5B43">
              <w:rPr>
                <w:rFonts w:ascii="Marianne" w:hAnsi="Marianne"/>
                <w:noProof/>
                <w:sz w:val="21"/>
              </w:rPr>
              <w:t> </w:t>
            </w:r>
            <w:r w:rsidRPr="00EF5B43">
              <w:rPr>
                <w:rFonts w:ascii="Marianne" w:hAnsi="Marianne"/>
                <w:noProof/>
                <w:sz w:val="21"/>
              </w:rPr>
              <w:t> </w:t>
            </w:r>
            <w:r w:rsidRPr="00EF5B43">
              <w:rPr>
                <w:rFonts w:ascii="Marianne" w:hAnsi="Marianne"/>
                <w:sz w:val="21"/>
              </w:rPr>
              <w:fldChar w:fldCharType="end"/>
            </w:r>
            <w:bookmarkEnd w:id="39"/>
          </w:p>
        </w:tc>
      </w:tr>
      <w:tr w:rsidR="00232876" w:rsidRPr="00EF5B43" w14:paraId="070B4FAF" w14:textId="77777777" w:rsidTr="00EF5B43">
        <w:trPr>
          <w:gridAfter w:val="1"/>
          <w:wAfter w:w="284" w:type="dxa"/>
          <w:trHeight w:val="360"/>
        </w:trPr>
        <w:tc>
          <w:tcPr>
            <w:tcW w:w="1697" w:type="dxa"/>
            <w:gridSpan w:val="2"/>
            <w:shd w:val="clear" w:color="auto" w:fill="auto"/>
          </w:tcPr>
          <w:p w14:paraId="5AD406FA" w14:textId="77777777" w:rsidR="00232876" w:rsidRPr="00EF5B43" w:rsidRDefault="00232876" w:rsidP="00232876">
            <w:pPr>
              <w:pStyle w:val="Champ"/>
              <w:rPr>
                <w:rFonts w:ascii="Marianne" w:hAnsi="Marianne"/>
                <w:sz w:val="15"/>
              </w:rPr>
            </w:pPr>
          </w:p>
        </w:tc>
        <w:tc>
          <w:tcPr>
            <w:tcW w:w="783" w:type="dxa"/>
            <w:shd w:val="clear" w:color="auto" w:fill="auto"/>
          </w:tcPr>
          <w:p w14:paraId="131C9750" w14:textId="77777777" w:rsidR="00232876" w:rsidRPr="00EF5B43" w:rsidRDefault="00AC4F31" w:rsidP="00FF3323">
            <w:pPr>
              <w:pStyle w:val="Champ"/>
              <w:ind w:left="-8" w:right="-63"/>
              <w:rPr>
                <w:rFonts w:ascii="Marianne" w:hAnsi="Marianne"/>
                <w:sz w:val="15"/>
              </w:rPr>
            </w:pPr>
            <w:r w:rsidRPr="00EF5B43">
              <w:rPr>
                <w:rFonts w:ascii="Marianne" w:hAnsi="Marianne"/>
                <w:sz w:val="15"/>
              </w:rPr>
              <w:t>Jour</w:t>
            </w:r>
          </w:p>
        </w:tc>
        <w:tc>
          <w:tcPr>
            <w:tcW w:w="231" w:type="dxa"/>
            <w:shd w:val="clear" w:color="auto" w:fill="auto"/>
          </w:tcPr>
          <w:p w14:paraId="4AE5A085" w14:textId="77777777" w:rsidR="00232876" w:rsidRPr="00EF5B43" w:rsidRDefault="00232876" w:rsidP="00232876">
            <w:pPr>
              <w:pStyle w:val="Champ"/>
              <w:rPr>
                <w:rFonts w:ascii="Marianne" w:hAnsi="Marianne"/>
                <w:sz w:val="15"/>
              </w:rPr>
            </w:pPr>
          </w:p>
        </w:tc>
        <w:tc>
          <w:tcPr>
            <w:tcW w:w="783" w:type="dxa"/>
            <w:shd w:val="clear" w:color="auto" w:fill="auto"/>
          </w:tcPr>
          <w:p w14:paraId="664BDA97" w14:textId="77777777" w:rsidR="00232876" w:rsidRPr="00EF5B43" w:rsidRDefault="00AC4F31" w:rsidP="00232876">
            <w:pPr>
              <w:pStyle w:val="Champ"/>
              <w:rPr>
                <w:rFonts w:ascii="Marianne" w:hAnsi="Marianne"/>
                <w:sz w:val="15"/>
              </w:rPr>
            </w:pPr>
            <w:r w:rsidRPr="00EF5B43">
              <w:rPr>
                <w:rFonts w:ascii="Marianne" w:hAnsi="Marianne"/>
                <w:sz w:val="15"/>
              </w:rPr>
              <w:t>Mois</w:t>
            </w:r>
          </w:p>
        </w:tc>
        <w:tc>
          <w:tcPr>
            <w:tcW w:w="231" w:type="dxa"/>
            <w:shd w:val="clear" w:color="auto" w:fill="auto"/>
          </w:tcPr>
          <w:p w14:paraId="070DCF9D" w14:textId="77777777" w:rsidR="00232876" w:rsidRPr="00EF5B43" w:rsidRDefault="00232876" w:rsidP="00232876">
            <w:pPr>
              <w:pStyle w:val="Champ"/>
              <w:rPr>
                <w:rFonts w:ascii="Marianne" w:hAnsi="Marianne"/>
                <w:sz w:val="15"/>
              </w:rPr>
            </w:pPr>
          </w:p>
        </w:tc>
        <w:tc>
          <w:tcPr>
            <w:tcW w:w="783" w:type="dxa"/>
            <w:shd w:val="clear" w:color="auto" w:fill="auto"/>
          </w:tcPr>
          <w:p w14:paraId="37E27E12" w14:textId="77777777" w:rsidR="00232876" w:rsidRPr="00EF5B43" w:rsidRDefault="00AC4F31" w:rsidP="00232876">
            <w:pPr>
              <w:pStyle w:val="Champ"/>
              <w:rPr>
                <w:rFonts w:ascii="Marianne" w:hAnsi="Marianne"/>
                <w:sz w:val="15"/>
              </w:rPr>
            </w:pPr>
            <w:r w:rsidRPr="00EF5B43">
              <w:rPr>
                <w:rFonts w:ascii="Marianne" w:hAnsi="Marianne"/>
                <w:sz w:val="15"/>
              </w:rPr>
              <w:t>Année</w:t>
            </w:r>
          </w:p>
        </w:tc>
      </w:tr>
      <w:tr w:rsidR="00EF5B43" w:rsidRPr="00EF5B43" w14:paraId="4CF95832" w14:textId="77777777" w:rsidTr="00EF5B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6"/>
        </w:trPr>
        <w:sdt>
          <w:sdtPr>
            <w:rPr>
              <w:rFonts w:ascii="Marianne" w:hAnsi="Marianne"/>
              <w:sz w:val="21"/>
            </w:rPr>
            <w:id w:val="1202433935"/>
            <w:placeholder>
              <w:docPart w:val="D8E3AAFB02FC6C4A83B51BEFA6F1FED5"/>
            </w:placeholder>
            <w:temporary/>
            <w:showingPlcHdr/>
            <w15:appearance w15:val="hidden"/>
          </w:sdtPr>
          <w:sdtEndPr/>
          <w:sdtContent>
            <w:tc>
              <w:tcPr>
                <w:tcW w:w="1326" w:type="dxa"/>
                <w:vAlign w:val="center"/>
              </w:tcPr>
              <w:p w14:paraId="57FCA991" w14:textId="77777777" w:rsidR="00EF5B43" w:rsidRPr="00EF5B43" w:rsidRDefault="00EF5B43" w:rsidP="007E54BA">
                <w:pPr>
                  <w:pStyle w:val="Sansinterligne"/>
                  <w:rPr>
                    <w:rFonts w:ascii="Marianne" w:hAnsi="Marianne"/>
                    <w:sz w:val="21"/>
                  </w:rPr>
                </w:pPr>
                <w:r w:rsidRPr="00EF5B43">
                  <w:rPr>
                    <w:rFonts w:ascii="Marianne" w:hAnsi="Marianne"/>
                    <w:sz w:val="16"/>
                    <w:szCs w:val="18"/>
                    <w:lang w:bidi="fr-FR"/>
                  </w:rPr>
                  <w:t>Signature</w:t>
                </w:r>
              </w:p>
            </w:tc>
          </w:sdtContent>
        </w:sdt>
        <w:tc>
          <w:tcPr>
            <w:tcW w:w="3466" w:type="dxa"/>
            <w:gridSpan w:val="7"/>
            <w:shd w:val="clear" w:color="auto" w:fill="FFFFFF" w:themeFill="background1"/>
            <w:vAlign w:val="center"/>
          </w:tcPr>
          <w:p w14:paraId="1301F3F9" w14:textId="77777777" w:rsidR="00EF5B43" w:rsidRPr="00EF5B43" w:rsidRDefault="00EF5B43" w:rsidP="007E54BA">
            <w:pPr>
              <w:pStyle w:val="Sansinterligne"/>
              <w:ind w:right="-873"/>
              <w:rPr>
                <w:rFonts w:ascii="Marianne" w:hAnsi="Marianne"/>
                <w:sz w:val="21"/>
              </w:rPr>
            </w:pPr>
            <w:r w:rsidRPr="00EF5B43">
              <w:rPr>
                <w:rFonts w:ascii="Marianne" w:hAnsi="Marianne"/>
                <w:sz w:val="21"/>
              </w:rPr>
              <w:fldChar w:fldCharType="begin">
                <w:ffData>
                  <w:name w:val="Texte34"/>
                  <w:enabled/>
                  <w:calcOnExit w:val="0"/>
                  <w:textInput/>
                </w:ffData>
              </w:fldChar>
            </w:r>
            <w:bookmarkStart w:id="40" w:name="Texte34"/>
            <w:r w:rsidRPr="00EF5B43">
              <w:rPr>
                <w:rFonts w:ascii="Marianne" w:hAnsi="Marianne"/>
                <w:sz w:val="21"/>
              </w:rPr>
              <w:instrText xml:space="preserve"> FORMTEXT </w:instrText>
            </w:r>
            <w:r w:rsidRPr="00EF5B43">
              <w:rPr>
                <w:rFonts w:ascii="Marianne" w:hAnsi="Marianne"/>
                <w:sz w:val="21"/>
              </w:rPr>
            </w:r>
            <w:r w:rsidRPr="00EF5B43">
              <w:rPr>
                <w:rFonts w:ascii="Marianne" w:hAnsi="Marianne"/>
                <w:sz w:val="21"/>
              </w:rPr>
              <w:fldChar w:fldCharType="separate"/>
            </w:r>
            <w:r w:rsidRPr="00EF5B43">
              <w:rPr>
                <w:rFonts w:ascii="Marianne" w:hAnsi="Marianne"/>
                <w:noProof/>
                <w:sz w:val="21"/>
              </w:rPr>
              <w:t> </w:t>
            </w:r>
            <w:r w:rsidRPr="00EF5B43">
              <w:rPr>
                <w:rFonts w:ascii="Marianne" w:hAnsi="Marianne"/>
                <w:noProof/>
                <w:sz w:val="21"/>
              </w:rPr>
              <w:t> </w:t>
            </w:r>
            <w:r w:rsidRPr="00EF5B43">
              <w:rPr>
                <w:rFonts w:ascii="Marianne" w:hAnsi="Marianne"/>
                <w:noProof/>
                <w:sz w:val="21"/>
              </w:rPr>
              <w:t> </w:t>
            </w:r>
            <w:r w:rsidRPr="00EF5B43">
              <w:rPr>
                <w:rFonts w:ascii="Marianne" w:hAnsi="Marianne"/>
                <w:noProof/>
                <w:sz w:val="21"/>
              </w:rPr>
              <w:t> </w:t>
            </w:r>
            <w:r w:rsidRPr="00EF5B43">
              <w:rPr>
                <w:rFonts w:ascii="Marianne" w:hAnsi="Marianne"/>
                <w:noProof/>
                <w:sz w:val="21"/>
              </w:rPr>
              <w:t> </w:t>
            </w:r>
            <w:r w:rsidRPr="00EF5B43">
              <w:rPr>
                <w:rFonts w:ascii="Marianne" w:hAnsi="Marianne"/>
                <w:sz w:val="21"/>
              </w:rPr>
              <w:fldChar w:fldCharType="end"/>
            </w:r>
            <w:bookmarkEnd w:id="40"/>
          </w:p>
        </w:tc>
      </w:tr>
    </w:tbl>
    <w:p w14:paraId="14B94D9C" w14:textId="77777777" w:rsidR="00687CFB" w:rsidRPr="00AB10DB" w:rsidRDefault="00687CFB" w:rsidP="00FD35A6">
      <w:pPr>
        <w:rPr>
          <w:rFonts w:ascii="Marianne" w:hAnsi="Marianne"/>
          <w:sz w:val="21"/>
        </w:rPr>
      </w:pPr>
    </w:p>
    <w:sectPr w:rsidR="00687CFB" w:rsidRPr="00AB10DB" w:rsidSect="003246DF">
      <w:headerReference w:type="default" r:id="rId12"/>
      <w:footerReference w:type="default" r:id="rId13"/>
      <w:pgSz w:w="11906" w:h="16838" w:code="9"/>
      <w:pgMar w:top="2398" w:right="578" w:bottom="1470" w:left="578" w:header="862" w:footer="3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E7C25" w14:textId="77777777" w:rsidR="00B96348" w:rsidRDefault="00B96348" w:rsidP="001A0130">
      <w:pPr>
        <w:spacing w:after="0" w:line="240" w:lineRule="auto"/>
      </w:pPr>
      <w:r>
        <w:separator/>
      </w:r>
    </w:p>
  </w:endnote>
  <w:endnote w:type="continuationSeparator" w:id="0">
    <w:p w14:paraId="7F985F24" w14:textId="77777777" w:rsidR="00B96348" w:rsidRDefault="00B96348" w:rsidP="001A0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arianne">
    <w:altName w:val="Calibri"/>
    <w:panose1 w:val="00000000000000000000"/>
    <w:charset w:val="00"/>
    <w:family w:val="auto"/>
    <w:notTrueType/>
    <w:pitch w:val="variable"/>
    <w:sig w:usb0="0000000F"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venir Black">
    <w:altName w:val="Calibri"/>
    <w:charset w:val="4D"/>
    <w:family w:val="swiss"/>
    <w:pitch w:val="variable"/>
    <w:sig w:usb0="800000AF" w:usb1="5000204A" w:usb2="00000000" w:usb3="00000000" w:csb0="0000009B"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64350" w14:textId="77777777" w:rsidR="00AB10DB" w:rsidRDefault="00EF5B43">
    <w:pPr>
      <w:pStyle w:val="Pieddepage"/>
    </w:pPr>
    <w:r w:rsidRPr="00EF5B43">
      <w:rPr>
        <w:rFonts w:ascii="Times New Roman" w:eastAsia="Times New Roman" w:hAnsi="Times New Roman" w:cs="Times New Roman"/>
        <w:noProof/>
        <w:sz w:val="24"/>
        <w:szCs w:val="24"/>
        <w:lang w:eastAsia="fr-FR"/>
      </w:rPr>
      <mc:AlternateContent>
        <mc:Choice Requires="wps">
          <w:drawing>
            <wp:anchor distT="0" distB="0" distL="114300" distR="114300" simplePos="0" relativeHeight="251680768" behindDoc="0" locked="0" layoutInCell="1" hidden="0" allowOverlap="1" wp14:anchorId="2BC2D3F9" wp14:editId="6C4AC515">
              <wp:simplePos x="0" y="0"/>
              <wp:positionH relativeFrom="column">
                <wp:posOffset>110211</wp:posOffset>
              </wp:positionH>
              <wp:positionV relativeFrom="paragraph">
                <wp:posOffset>-346129</wp:posOffset>
              </wp:positionV>
              <wp:extent cx="6594489" cy="544749"/>
              <wp:effectExtent l="0" t="0" r="0" b="0"/>
              <wp:wrapNone/>
              <wp:docPr id="19" name="Rectangle 19"/>
              <wp:cNvGraphicFramePr/>
              <a:graphic xmlns:a="http://schemas.openxmlformats.org/drawingml/2006/main">
                <a:graphicData uri="http://schemas.microsoft.com/office/word/2010/wordprocessingShape">
                  <wps:wsp>
                    <wps:cNvSpPr/>
                    <wps:spPr>
                      <a:xfrm>
                        <a:off x="0" y="0"/>
                        <a:ext cx="6594489" cy="544749"/>
                      </a:xfrm>
                      <a:prstGeom prst="rect">
                        <a:avLst/>
                      </a:prstGeom>
                      <a:noFill/>
                      <a:ln>
                        <a:noFill/>
                      </a:ln>
                    </wps:spPr>
                    <wps:txbx>
                      <w:txbxContent>
                        <w:p w14:paraId="5F3680E7" w14:textId="77777777" w:rsidR="00EF5B43" w:rsidRPr="00EF5B43" w:rsidRDefault="00EF5B43" w:rsidP="00EF5B43">
                          <w:pPr>
                            <w:spacing w:after="0"/>
                            <w:jc w:val="center"/>
                            <w:textDirection w:val="btLr"/>
                            <w:rPr>
                              <w:rFonts w:ascii="Marianne" w:hAnsi="Marianne"/>
                              <w:color w:val="404040" w:themeColor="text1" w:themeTint="BF"/>
                              <w:sz w:val="21"/>
                            </w:rPr>
                          </w:pPr>
                          <w:r w:rsidRPr="00EF5B43">
                            <w:rPr>
                              <w:rFonts w:ascii="Marianne" w:hAnsi="Marianne"/>
                              <w:smallCaps/>
                              <w:color w:val="404040" w:themeColor="text1" w:themeTint="BF"/>
                              <w:sz w:val="18"/>
                            </w:rPr>
                            <w:t>ACTIVITE CONSEIL  BGE GUYANE</w:t>
                          </w:r>
                        </w:p>
                        <w:p w14:paraId="48FC0A7D" w14:textId="77777777" w:rsidR="00EF5B43" w:rsidRPr="00EF5B43" w:rsidRDefault="00EF5B43" w:rsidP="00EF5B43">
                          <w:pPr>
                            <w:spacing w:after="0"/>
                            <w:jc w:val="center"/>
                            <w:textDirection w:val="btLr"/>
                            <w:rPr>
                              <w:rFonts w:ascii="Marianne" w:hAnsi="Marianne"/>
                              <w:color w:val="404040" w:themeColor="text1" w:themeTint="BF"/>
                              <w:sz w:val="21"/>
                            </w:rPr>
                          </w:pPr>
                          <w:r w:rsidRPr="00EF5B43">
                            <w:rPr>
                              <w:rFonts w:ascii="Marianne" w:hAnsi="Marianne"/>
                              <w:color w:val="404040" w:themeColor="text1" w:themeTint="BF"/>
                              <w:sz w:val="18"/>
                            </w:rPr>
                            <w:t xml:space="preserve">65B, rue des Peuples Autochtones, 97300 CAYENNE </w:t>
                          </w:r>
                          <w:r w:rsidRPr="00EF5B43">
                            <w:rPr>
                              <w:rFonts w:ascii="Marianne" w:hAnsi="Marianne"/>
                              <w:smallCaps/>
                              <w:color w:val="404040" w:themeColor="text1" w:themeTint="BF"/>
                              <w:sz w:val="18"/>
                            </w:rPr>
                            <w:t>TEL</w:t>
                          </w:r>
                          <w:r w:rsidRPr="00EF5B43">
                            <w:rPr>
                              <w:rFonts w:ascii="Cambria" w:hAnsi="Cambria" w:cs="Cambria"/>
                              <w:color w:val="404040" w:themeColor="text1" w:themeTint="BF"/>
                              <w:sz w:val="18"/>
                            </w:rPr>
                            <w:t> </w:t>
                          </w:r>
                          <w:r w:rsidRPr="00EF5B43">
                            <w:rPr>
                              <w:rFonts w:ascii="Marianne" w:hAnsi="Marianne"/>
                              <w:color w:val="404040" w:themeColor="text1" w:themeTint="BF"/>
                              <w:sz w:val="18"/>
                            </w:rPr>
                            <w:t xml:space="preserve">: 05 94 20 44 08 </w:t>
                          </w:r>
                          <w:r w:rsidRPr="00EF5B43">
                            <w:rPr>
                              <w:rFonts w:ascii="Marianne" w:hAnsi="Marianne"/>
                              <w:smallCaps/>
                              <w:color w:val="404040" w:themeColor="text1" w:themeTint="BF"/>
                              <w:sz w:val="18"/>
                            </w:rPr>
                            <w:t xml:space="preserve"> </w:t>
                          </w:r>
                        </w:p>
                        <w:p w14:paraId="082B3ED2" w14:textId="77777777" w:rsidR="00EF5B43" w:rsidRPr="00EF5B43" w:rsidRDefault="00EF5B43" w:rsidP="00EF5B43">
                          <w:pPr>
                            <w:spacing w:after="0"/>
                            <w:jc w:val="center"/>
                            <w:textDirection w:val="btLr"/>
                            <w:rPr>
                              <w:rFonts w:ascii="Marianne" w:hAnsi="Marianne"/>
                              <w:color w:val="404040" w:themeColor="text1" w:themeTint="BF"/>
                              <w:sz w:val="21"/>
                            </w:rPr>
                          </w:pPr>
                          <w:r w:rsidRPr="00EF5B43">
                            <w:rPr>
                              <w:rFonts w:ascii="Marianne" w:hAnsi="Marianne"/>
                              <w:color w:val="404040" w:themeColor="text1" w:themeTint="BF"/>
                              <w:sz w:val="18"/>
                            </w:rPr>
                            <w:t>N° SIRET</w:t>
                          </w:r>
                          <w:r w:rsidRPr="00EF5B43">
                            <w:rPr>
                              <w:rFonts w:ascii="Cambria" w:hAnsi="Cambria" w:cs="Cambria"/>
                              <w:color w:val="404040" w:themeColor="text1" w:themeTint="BF"/>
                              <w:sz w:val="18"/>
                            </w:rPr>
                            <w:t> </w:t>
                          </w:r>
                          <w:r w:rsidRPr="00EF5B43">
                            <w:rPr>
                              <w:rFonts w:ascii="Marianne" w:hAnsi="Marianne"/>
                              <w:color w:val="404040" w:themeColor="text1" w:themeTint="BF"/>
                              <w:sz w:val="18"/>
                            </w:rPr>
                            <w:t xml:space="preserve">: 410 572 440 00064 </w:t>
                          </w:r>
                          <w:r w:rsidRPr="00EF5B43">
                            <w:rPr>
                              <w:rFonts w:ascii="Marianne" w:hAnsi="Marianne"/>
                              <w:smallCaps/>
                              <w:color w:val="404040" w:themeColor="text1" w:themeTint="BF"/>
                              <w:sz w:val="18"/>
                            </w:rPr>
                            <w:t xml:space="preserve"> </w:t>
                          </w:r>
                          <w:r w:rsidRPr="00EF5B43">
                            <w:rPr>
                              <w:rFonts w:ascii="Marianne" w:hAnsi="Marianne"/>
                              <w:color w:val="404040" w:themeColor="text1" w:themeTint="BF"/>
                              <w:sz w:val="18"/>
                            </w:rPr>
                            <w:t>Code APE</w:t>
                          </w:r>
                          <w:r w:rsidRPr="00EF5B43">
                            <w:rPr>
                              <w:rFonts w:ascii="Cambria" w:hAnsi="Cambria" w:cs="Cambria"/>
                              <w:color w:val="404040" w:themeColor="text1" w:themeTint="BF"/>
                              <w:sz w:val="18"/>
                            </w:rPr>
                            <w:t> </w:t>
                          </w:r>
                          <w:r w:rsidRPr="00EF5B43">
                            <w:rPr>
                              <w:rFonts w:ascii="Marianne" w:hAnsi="Marianne"/>
                              <w:color w:val="404040" w:themeColor="text1" w:themeTint="BF"/>
                              <w:sz w:val="18"/>
                            </w:rPr>
                            <w:t xml:space="preserve">: 9499Z  </w:t>
                          </w:r>
                          <w:r w:rsidRPr="00EF5B43">
                            <w:rPr>
                              <w:rFonts w:ascii="Marianne" w:hAnsi="Marianne"/>
                              <w:smallCaps/>
                              <w:color w:val="404040" w:themeColor="text1" w:themeTint="BF"/>
                              <w:sz w:val="18"/>
                            </w:rPr>
                            <w:t xml:space="preserve"> </w:t>
                          </w:r>
                          <w:r w:rsidRPr="00EF5B43">
                            <w:rPr>
                              <w:rFonts w:ascii="Marianne" w:hAnsi="Marianne"/>
                              <w:color w:val="404040" w:themeColor="text1" w:themeTint="BF"/>
                              <w:sz w:val="18"/>
                            </w:rPr>
                            <w:t>N° organisme de formation</w:t>
                          </w:r>
                          <w:r w:rsidRPr="00EF5B43">
                            <w:rPr>
                              <w:rFonts w:ascii="Cambria" w:hAnsi="Cambria" w:cs="Cambria"/>
                              <w:color w:val="404040" w:themeColor="text1" w:themeTint="BF"/>
                              <w:sz w:val="18"/>
                            </w:rPr>
                            <w:t> </w:t>
                          </w:r>
                          <w:r w:rsidRPr="00EF5B43">
                            <w:rPr>
                              <w:rFonts w:ascii="Marianne" w:hAnsi="Marianne"/>
                              <w:color w:val="404040" w:themeColor="text1" w:themeTint="BF"/>
                              <w:sz w:val="18"/>
                            </w:rPr>
                            <w:t xml:space="preserve">: 96973018397 </w:t>
                          </w:r>
                        </w:p>
                        <w:p w14:paraId="7E15B6DB" w14:textId="77777777" w:rsidR="00EF5B43" w:rsidRPr="00EF5B43" w:rsidRDefault="00EF5B43" w:rsidP="00EF5B43">
                          <w:pPr>
                            <w:jc w:val="center"/>
                            <w:textDirection w:val="btLr"/>
                            <w:rPr>
                              <w:sz w:val="21"/>
                            </w:rPr>
                          </w:pPr>
                        </w:p>
                        <w:p w14:paraId="2214F515" w14:textId="77777777" w:rsidR="00EF5B43" w:rsidRPr="00EF5B43" w:rsidRDefault="00EF5B43" w:rsidP="00EF5B43">
                          <w:pPr>
                            <w:jc w:val="center"/>
                            <w:textDirection w:val="btLr"/>
                            <w:rPr>
                              <w:sz w:val="21"/>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40D5DF3" id="Rectangle 19" o:spid="_x0000_s1027" style="position:absolute;margin-left:8.7pt;margin-top:-27.25pt;width:519.25pt;height:42.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" filled="f" stroked="f">
              <v:textbox inset="2.53958mm,1.2694mm,2.53958mm,1.2694mm">
                <w:txbxContent>
                  <w:p w:rsidR="00EF5B43" w:rsidRPr="00EF5B43" w:rsidRDefault="00EF5B43" w:rsidP="00EF5B43">
                    <w:pPr>
                      <w:spacing w:after="0"/>
                      <w:jc w:val="center"/>
                      <w:textDirection w:val="btLr"/>
                      <w:rPr>
                        <w:rFonts w:ascii="Marianne" w:hAnsi="Marianne"/>
                        <w:color w:val="404040" w:themeColor="text1" w:themeTint="BF"/>
                        <w:sz w:val="21"/>
                      </w:rPr>
                    </w:pPr>
                    <w:r w:rsidRPr="00EF5B43">
                      <w:rPr>
                        <w:rFonts w:ascii="Marianne" w:hAnsi="Marianne"/>
                        <w:smallCaps/>
                        <w:color w:val="404040" w:themeColor="text1" w:themeTint="BF"/>
                        <w:sz w:val="18"/>
                      </w:rPr>
                      <w:t xml:space="preserve">ACTIVITE </w:t>
                    </w:r>
                    <w:proofErr w:type="gramStart"/>
                    <w:r w:rsidRPr="00EF5B43">
                      <w:rPr>
                        <w:rFonts w:ascii="Marianne" w:hAnsi="Marianne"/>
                        <w:smallCaps/>
                        <w:color w:val="404040" w:themeColor="text1" w:themeTint="BF"/>
                        <w:sz w:val="18"/>
                      </w:rPr>
                      <w:t>CONSEIL  BGE</w:t>
                    </w:r>
                    <w:proofErr w:type="gramEnd"/>
                    <w:r w:rsidRPr="00EF5B43">
                      <w:rPr>
                        <w:rFonts w:ascii="Marianne" w:hAnsi="Marianne"/>
                        <w:smallCaps/>
                        <w:color w:val="404040" w:themeColor="text1" w:themeTint="BF"/>
                        <w:sz w:val="18"/>
                      </w:rPr>
                      <w:t xml:space="preserve"> GUYANE</w:t>
                    </w:r>
                  </w:p>
                  <w:p w:rsidR="00EF5B43" w:rsidRPr="00EF5B43" w:rsidRDefault="00EF5B43" w:rsidP="00EF5B43">
                    <w:pPr>
                      <w:spacing w:after="0"/>
                      <w:jc w:val="center"/>
                      <w:textDirection w:val="btLr"/>
                      <w:rPr>
                        <w:rFonts w:ascii="Marianne" w:hAnsi="Marianne"/>
                        <w:color w:val="404040" w:themeColor="text1" w:themeTint="BF"/>
                        <w:sz w:val="21"/>
                      </w:rPr>
                    </w:pPr>
                    <w:r w:rsidRPr="00EF5B43">
                      <w:rPr>
                        <w:rFonts w:ascii="Marianne" w:hAnsi="Marianne"/>
                        <w:color w:val="404040" w:themeColor="text1" w:themeTint="BF"/>
                        <w:sz w:val="18"/>
                      </w:rPr>
                      <w:t xml:space="preserve">65B, rue des Peuples Autochtones, 97300 CAYENNE </w:t>
                    </w:r>
                    <w:r w:rsidRPr="00EF5B43">
                      <w:rPr>
                        <w:rFonts w:ascii="Marianne" w:hAnsi="Marianne"/>
                        <w:smallCaps/>
                        <w:color w:val="404040" w:themeColor="text1" w:themeTint="BF"/>
                        <w:sz w:val="18"/>
                      </w:rPr>
                      <w:t>TEL</w:t>
                    </w:r>
                    <w:r w:rsidRPr="00EF5B43">
                      <w:rPr>
                        <w:rFonts w:ascii="Cambria" w:hAnsi="Cambria" w:cs="Cambria"/>
                        <w:color w:val="404040" w:themeColor="text1" w:themeTint="BF"/>
                        <w:sz w:val="18"/>
                      </w:rPr>
                      <w:t> </w:t>
                    </w:r>
                    <w:r w:rsidRPr="00EF5B43">
                      <w:rPr>
                        <w:rFonts w:ascii="Marianne" w:hAnsi="Marianne"/>
                        <w:color w:val="404040" w:themeColor="text1" w:themeTint="BF"/>
                        <w:sz w:val="18"/>
                      </w:rPr>
                      <w:t xml:space="preserve">: 05 94 20 44 08 </w:t>
                    </w:r>
                    <w:r w:rsidRPr="00EF5B43">
                      <w:rPr>
                        <w:rFonts w:ascii="Marianne" w:hAnsi="Marianne"/>
                        <w:smallCaps/>
                        <w:color w:val="404040" w:themeColor="text1" w:themeTint="BF"/>
                        <w:sz w:val="18"/>
                      </w:rPr>
                      <w:t xml:space="preserve"> </w:t>
                    </w:r>
                  </w:p>
                  <w:p w:rsidR="00EF5B43" w:rsidRPr="00EF5B43" w:rsidRDefault="00EF5B43" w:rsidP="00EF5B43">
                    <w:pPr>
                      <w:spacing w:after="0"/>
                      <w:jc w:val="center"/>
                      <w:textDirection w:val="btLr"/>
                      <w:rPr>
                        <w:rFonts w:ascii="Marianne" w:hAnsi="Marianne"/>
                        <w:color w:val="404040" w:themeColor="text1" w:themeTint="BF"/>
                        <w:sz w:val="21"/>
                      </w:rPr>
                    </w:pPr>
                    <w:r w:rsidRPr="00EF5B43">
                      <w:rPr>
                        <w:rFonts w:ascii="Marianne" w:hAnsi="Marianne"/>
                        <w:color w:val="404040" w:themeColor="text1" w:themeTint="BF"/>
                        <w:sz w:val="18"/>
                      </w:rPr>
                      <w:t>N° SIRET</w:t>
                    </w:r>
                    <w:r w:rsidRPr="00EF5B43">
                      <w:rPr>
                        <w:rFonts w:ascii="Cambria" w:hAnsi="Cambria" w:cs="Cambria"/>
                        <w:color w:val="404040" w:themeColor="text1" w:themeTint="BF"/>
                        <w:sz w:val="18"/>
                      </w:rPr>
                      <w:t> </w:t>
                    </w:r>
                    <w:r w:rsidRPr="00EF5B43">
                      <w:rPr>
                        <w:rFonts w:ascii="Marianne" w:hAnsi="Marianne"/>
                        <w:color w:val="404040" w:themeColor="text1" w:themeTint="BF"/>
                        <w:sz w:val="18"/>
                      </w:rPr>
                      <w:t xml:space="preserve">: 410 572 440 </w:t>
                    </w:r>
                    <w:proofErr w:type="gramStart"/>
                    <w:r w:rsidRPr="00EF5B43">
                      <w:rPr>
                        <w:rFonts w:ascii="Marianne" w:hAnsi="Marianne"/>
                        <w:color w:val="404040" w:themeColor="text1" w:themeTint="BF"/>
                        <w:sz w:val="18"/>
                      </w:rPr>
                      <w:t xml:space="preserve">00064 </w:t>
                    </w:r>
                    <w:r w:rsidRPr="00EF5B43">
                      <w:rPr>
                        <w:rFonts w:ascii="Marianne" w:hAnsi="Marianne"/>
                        <w:smallCaps/>
                        <w:color w:val="404040" w:themeColor="text1" w:themeTint="BF"/>
                        <w:sz w:val="18"/>
                      </w:rPr>
                      <w:t xml:space="preserve"> </w:t>
                    </w:r>
                    <w:r w:rsidRPr="00EF5B43">
                      <w:rPr>
                        <w:rFonts w:ascii="Marianne" w:hAnsi="Marianne"/>
                        <w:color w:val="404040" w:themeColor="text1" w:themeTint="BF"/>
                        <w:sz w:val="18"/>
                      </w:rPr>
                      <w:t>Code</w:t>
                    </w:r>
                    <w:proofErr w:type="gramEnd"/>
                    <w:r w:rsidRPr="00EF5B43">
                      <w:rPr>
                        <w:rFonts w:ascii="Marianne" w:hAnsi="Marianne"/>
                        <w:color w:val="404040" w:themeColor="text1" w:themeTint="BF"/>
                        <w:sz w:val="18"/>
                      </w:rPr>
                      <w:t xml:space="preserve"> APE</w:t>
                    </w:r>
                    <w:r w:rsidRPr="00EF5B43">
                      <w:rPr>
                        <w:rFonts w:ascii="Cambria" w:hAnsi="Cambria" w:cs="Cambria"/>
                        <w:color w:val="404040" w:themeColor="text1" w:themeTint="BF"/>
                        <w:sz w:val="18"/>
                      </w:rPr>
                      <w:t> </w:t>
                    </w:r>
                    <w:r w:rsidRPr="00EF5B43">
                      <w:rPr>
                        <w:rFonts w:ascii="Marianne" w:hAnsi="Marianne"/>
                        <w:color w:val="404040" w:themeColor="text1" w:themeTint="BF"/>
                        <w:sz w:val="18"/>
                      </w:rPr>
                      <w:t xml:space="preserve">: 9499Z  </w:t>
                    </w:r>
                    <w:r w:rsidRPr="00EF5B43">
                      <w:rPr>
                        <w:rFonts w:ascii="Marianne" w:hAnsi="Marianne"/>
                        <w:smallCaps/>
                        <w:color w:val="404040" w:themeColor="text1" w:themeTint="BF"/>
                        <w:sz w:val="18"/>
                      </w:rPr>
                      <w:t xml:space="preserve"> </w:t>
                    </w:r>
                    <w:r w:rsidRPr="00EF5B43">
                      <w:rPr>
                        <w:rFonts w:ascii="Marianne" w:hAnsi="Marianne"/>
                        <w:color w:val="404040" w:themeColor="text1" w:themeTint="BF"/>
                        <w:sz w:val="18"/>
                      </w:rPr>
                      <w:t>N° organisme de formation</w:t>
                    </w:r>
                    <w:r w:rsidRPr="00EF5B43">
                      <w:rPr>
                        <w:rFonts w:ascii="Cambria" w:hAnsi="Cambria" w:cs="Cambria"/>
                        <w:color w:val="404040" w:themeColor="text1" w:themeTint="BF"/>
                        <w:sz w:val="18"/>
                      </w:rPr>
                      <w:t> </w:t>
                    </w:r>
                    <w:r w:rsidRPr="00EF5B43">
                      <w:rPr>
                        <w:rFonts w:ascii="Marianne" w:hAnsi="Marianne"/>
                        <w:color w:val="404040" w:themeColor="text1" w:themeTint="BF"/>
                        <w:sz w:val="18"/>
                      </w:rPr>
                      <w:t xml:space="preserve">: 96973018397 </w:t>
                    </w:r>
                  </w:p>
                  <w:p w:rsidR="00EF5B43" w:rsidRPr="00EF5B43" w:rsidRDefault="00EF5B43" w:rsidP="00EF5B43">
                    <w:pPr>
                      <w:jc w:val="center"/>
                      <w:textDirection w:val="btLr"/>
                      <w:rPr>
                        <w:sz w:val="21"/>
                      </w:rPr>
                    </w:pPr>
                  </w:p>
                  <w:p w:rsidR="00EF5B43" w:rsidRPr="00EF5B43" w:rsidRDefault="00EF5B43" w:rsidP="00EF5B43">
                    <w:pPr>
                      <w:jc w:val="center"/>
                      <w:textDirection w:val="btLr"/>
                      <w:rPr>
                        <w:sz w:val="21"/>
                      </w:rP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1BBBE" w14:textId="77777777" w:rsidR="00B96348" w:rsidRDefault="00B96348" w:rsidP="001A0130">
      <w:pPr>
        <w:spacing w:after="0" w:line="240" w:lineRule="auto"/>
      </w:pPr>
      <w:r>
        <w:separator/>
      </w:r>
    </w:p>
  </w:footnote>
  <w:footnote w:type="continuationSeparator" w:id="0">
    <w:p w14:paraId="03C3294D" w14:textId="77777777" w:rsidR="00B96348" w:rsidRDefault="00B96348" w:rsidP="001A01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3C59" w14:textId="77777777" w:rsidR="00AB10DB" w:rsidRDefault="00ED7BEE" w:rsidP="00387F94">
    <w:pPr>
      <w:pStyle w:val="En-tte"/>
      <w:tabs>
        <w:tab w:val="clear" w:pos="4680"/>
        <w:tab w:val="clear" w:pos="9360"/>
        <w:tab w:val="left" w:pos="830"/>
      </w:tabs>
    </w:pPr>
    <w:r>
      <w:rPr>
        <w:noProof/>
        <w:lang w:bidi="fr-FR"/>
      </w:rPr>
      <w:drawing>
        <wp:anchor distT="0" distB="0" distL="114300" distR="114300" simplePos="0" relativeHeight="251681792" behindDoc="0" locked="0" layoutInCell="1" allowOverlap="1" wp14:anchorId="6A4CE95D" wp14:editId="23A177EB">
          <wp:simplePos x="0" y="0"/>
          <wp:positionH relativeFrom="column">
            <wp:posOffset>5973445</wp:posOffset>
          </wp:positionH>
          <wp:positionV relativeFrom="paragraph">
            <wp:posOffset>-65915</wp:posOffset>
          </wp:positionV>
          <wp:extent cx="1032676" cy="45862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22-01-04 à 09.55.49.png"/>
                  <pic:cNvPicPr/>
                </pic:nvPicPr>
                <pic:blipFill>
                  <a:blip r:embed="rId1">
                    <a:extLst>
                      <a:ext uri="{28A0092B-C50C-407E-A947-70E740481C1C}">
                        <a14:useLocalDpi xmlns:a14="http://schemas.microsoft.com/office/drawing/2010/main" val="0"/>
                      </a:ext>
                    </a:extLst>
                  </a:blip>
                  <a:stretch>
                    <a:fillRect/>
                  </a:stretch>
                </pic:blipFill>
                <pic:spPr>
                  <a:xfrm>
                    <a:off x="0" y="0"/>
                    <a:ext cx="1032676" cy="458620"/>
                  </a:xfrm>
                  <a:prstGeom prst="rect">
                    <a:avLst/>
                  </a:prstGeom>
                </pic:spPr>
              </pic:pic>
            </a:graphicData>
          </a:graphic>
          <wp14:sizeRelH relativeFrom="page">
            <wp14:pctWidth>0</wp14:pctWidth>
          </wp14:sizeRelH>
          <wp14:sizeRelV relativeFrom="page">
            <wp14:pctHeight>0</wp14:pctHeight>
          </wp14:sizeRelV>
        </wp:anchor>
      </w:drawing>
    </w:r>
    <w:r w:rsidR="0099712D" w:rsidRPr="001D10B8">
      <w:rPr>
        <w:noProof/>
      </w:rPr>
      <mc:AlternateContent>
        <mc:Choice Requires="wps">
          <w:drawing>
            <wp:anchor distT="0" distB="0" distL="114300" distR="114300" simplePos="0" relativeHeight="251670528" behindDoc="0" locked="0" layoutInCell="1" allowOverlap="1" wp14:anchorId="048231C4" wp14:editId="11BBD2F2">
              <wp:simplePos x="0" y="0"/>
              <wp:positionH relativeFrom="column">
                <wp:posOffset>1209675</wp:posOffset>
              </wp:positionH>
              <wp:positionV relativeFrom="paragraph">
                <wp:posOffset>20955</wp:posOffset>
              </wp:positionV>
              <wp:extent cx="3156585" cy="354965"/>
              <wp:effectExtent l="0" t="0" r="5715" b="635"/>
              <wp:wrapNone/>
              <wp:docPr id="10" name="Rectangle 22"/>
              <wp:cNvGraphicFramePr/>
              <a:graphic xmlns:a="http://schemas.openxmlformats.org/drawingml/2006/main">
                <a:graphicData uri="http://schemas.microsoft.com/office/word/2010/wordprocessingShape">
                  <wps:wsp>
                    <wps:cNvSpPr/>
                    <wps:spPr>
                      <a:xfrm>
                        <a:off x="0" y="0"/>
                        <a:ext cx="3156585" cy="354965"/>
                      </a:xfrm>
                      <a:prstGeom prst="rect">
                        <a:avLst/>
                      </a:prstGeom>
                      <a:solidFill>
                        <a:srgbClr val="FFD42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E56CA2A" id="Rectangle 22" o:spid="_x0000_s1026" style="position:absolute;margin-left:95.25pt;margin-top:1.65pt;width:248.55pt;height:27.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" fillcolor="#ffd42e" stroked="f" strokeweight="1pt"/>
          </w:pict>
        </mc:Fallback>
      </mc:AlternateContent>
    </w:r>
    <w:r w:rsidR="0099712D" w:rsidRPr="001D10B8">
      <w:rPr>
        <w:noProof/>
      </w:rPr>
      <mc:AlternateContent>
        <mc:Choice Requires="wps">
          <w:drawing>
            <wp:anchor distT="0" distB="0" distL="114300" distR="114300" simplePos="0" relativeHeight="251671552" behindDoc="0" locked="0" layoutInCell="1" allowOverlap="1" wp14:anchorId="6D983DDE" wp14:editId="048A5115">
              <wp:simplePos x="0" y="0"/>
              <wp:positionH relativeFrom="column">
                <wp:posOffset>1209993</wp:posOffset>
              </wp:positionH>
              <wp:positionV relativeFrom="paragraph">
                <wp:posOffset>-13335</wp:posOffset>
              </wp:positionV>
              <wp:extent cx="3156585" cy="413385"/>
              <wp:effectExtent l="0" t="0" r="0" b="0"/>
              <wp:wrapNone/>
              <wp:docPr id="11" name="ZoneTexte 20"/>
              <wp:cNvGraphicFramePr/>
              <a:graphic xmlns:a="http://schemas.openxmlformats.org/drawingml/2006/main">
                <a:graphicData uri="http://schemas.microsoft.com/office/word/2010/wordprocessingShape">
                  <wps:wsp>
                    <wps:cNvSpPr txBox="1"/>
                    <wps:spPr>
                      <a:xfrm>
                        <a:off x="0" y="0"/>
                        <a:ext cx="3156585" cy="413385"/>
                      </a:xfrm>
                      <a:prstGeom prst="rect">
                        <a:avLst/>
                      </a:prstGeom>
                      <a:noFill/>
                    </wps:spPr>
                    <wps:txbx>
                      <w:txbxContent>
                        <w:p w14:paraId="0B77975D" w14:textId="77777777" w:rsidR="00AB10DB" w:rsidRPr="001D10B8" w:rsidRDefault="0099712D" w:rsidP="001D10B8">
                          <w:pPr>
                            <w:pStyle w:val="NormalWeb"/>
                            <w:spacing w:before="0" w:beforeAutospacing="0" w:after="0" w:afterAutospacing="0"/>
                            <w:jc w:val="center"/>
                            <w:rPr>
                              <w:sz w:val="15"/>
                            </w:rPr>
                          </w:pPr>
                          <w:r>
                            <w:rPr>
                              <w:rFonts w:ascii="Avenir Black" w:hAnsi="Avenir Black" w:cs="Arial"/>
                              <w:b/>
                              <w:bCs/>
                              <w:color w:val="FFFFFF" w:themeColor="background1"/>
                              <w:kern w:val="24"/>
                              <w:sz w:val="36"/>
                              <w:szCs w:val="72"/>
                            </w:rPr>
                            <w:t>Dossier de candidature</w:t>
                          </w:r>
                          <w:r w:rsidR="00AB10DB" w:rsidRPr="001D10B8">
                            <w:rPr>
                              <w:rFonts w:ascii="Avenir Black" w:hAnsi="Avenir Black" w:cs="Arial"/>
                              <w:b/>
                              <w:bCs/>
                              <w:color w:val="FFFFFF" w:themeColor="background1"/>
                              <w:kern w:val="24"/>
                              <w:sz w:val="36"/>
                              <w:szCs w:val="72"/>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A3F76FD" id="_x0000_t202" coordsize="21600,21600" o:spt="202" path="m,l,21600r21600,l21600,xe">
              <v:stroke joinstyle="miter"/>
              <v:path gradientshapeok="t" o:connecttype="rect"/>
            </v:shapetype>
            <v:shape id="ZoneTexte 20" o:spid="_x0000_s1026" type="#_x0000_t202" style="position:absolute;margin-left:95.3pt;margin-top:-1.05pt;width:248.55pt;height:3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" filled="f" stroked="f">
              <v:textbox>
                <w:txbxContent>
                  <w:p w:rsidR="00AB10DB" w:rsidRPr="001D10B8" w:rsidRDefault="0099712D" w:rsidP="001D10B8">
                    <w:pPr>
                      <w:pStyle w:val="NormalWeb"/>
                      <w:spacing w:before="0" w:beforeAutospacing="0" w:after="0" w:afterAutospacing="0"/>
                      <w:jc w:val="center"/>
                      <w:rPr>
                        <w:sz w:val="15"/>
                      </w:rPr>
                    </w:pPr>
                    <w:r>
                      <w:rPr>
                        <w:rFonts w:ascii="Avenir Black" w:hAnsi="Avenir Black" w:cs="Arial"/>
                        <w:b/>
                        <w:bCs/>
                        <w:color w:val="FFFFFF" w:themeColor="background1"/>
                        <w:kern w:val="24"/>
                        <w:sz w:val="36"/>
                        <w:szCs w:val="72"/>
                      </w:rPr>
                      <w:t>Dossier de candidature</w:t>
                    </w:r>
                    <w:r w:rsidR="00AB10DB" w:rsidRPr="001D10B8">
                      <w:rPr>
                        <w:rFonts w:ascii="Avenir Black" w:hAnsi="Avenir Black" w:cs="Arial"/>
                        <w:b/>
                        <w:bCs/>
                        <w:color w:val="FFFFFF" w:themeColor="background1"/>
                        <w:kern w:val="24"/>
                        <w:sz w:val="36"/>
                        <w:szCs w:val="72"/>
                      </w:rPr>
                      <w:t xml:space="preserve"> </w:t>
                    </w:r>
                  </w:p>
                </w:txbxContent>
              </v:textbox>
            </v:shape>
          </w:pict>
        </mc:Fallback>
      </mc:AlternateContent>
    </w:r>
    <w:r w:rsidR="0099712D">
      <w:rPr>
        <w:noProof/>
        <w:lang w:bidi="fr-FR"/>
      </w:rPr>
      <w:drawing>
        <wp:anchor distT="0" distB="0" distL="114300" distR="114300" simplePos="0" relativeHeight="251678720" behindDoc="0" locked="0" layoutInCell="1" allowOverlap="1" wp14:anchorId="4955479A" wp14:editId="67A8C8E4">
          <wp:simplePos x="0" y="0"/>
          <wp:positionH relativeFrom="column">
            <wp:posOffset>-95566</wp:posOffset>
          </wp:positionH>
          <wp:positionV relativeFrom="paragraph">
            <wp:posOffset>-225901</wp:posOffset>
          </wp:positionV>
          <wp:extent cx="929108" cy="721519"/>
          <wp:effectExtent l="0" t="0" r="0" b="254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BGE GUYANE.png"/>
                  <pic:cNvPicPr/>
                </pic:nvPicPr>
                <pic:blipFill rotWithShape="1">
                  <a:blip r:embed="rId2">
                    <a:extLst>
                      <a:ext uri="{28A0092B-C50C-407E-A947-70E740481C1C}">
                        <a14:useLocalDpi xmlns:a14="http://schemas.microsoft.com/office/drawing/2010/main" val="0"/>
                      </a:ext>
                    </a:extLst>
                  </a:blip>
                  <a:srcRect t="6990" b="15439"/>
                  <a:stretch/>
                </pic:blipFill>
                <pic:spPr bwMode="auto">
                  <a:xfrm>
                    <a:off x="0" y="0"/>
                    <a:ext cx="936119" cy="726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712D" w:rsidRPr="0099712D">
      <w:rPr>
        <w:noProof/>
      </w:rPr>
      <w:drawing>
        <wp:anchor distT="0" distB="0" distL="114300" distR="114300" simplePos="0" relativeHeight="251677696" behindDoc="0" locked="0" layoutInCell="1" allowOverlap="1" wp14:anchorId="512FCCE3" wp14:editId="31D3F62F">
          <wp:simplePos x="0" y="0"/>
          <wp:positionH relativeFrom="column">
            <wp:posOffset>4739164</wp:posOffset>
          </wp:positionH>
          <wp:positionV relativeFrom="paragraph">
            <wp:posOffset>-70417</wp:posOffset>
          </wp:positionV>
          <wp:extent cx="1105704" cy="416560"/>
          <wp:effectExtent l="0" t="0" r="0" b="2540"/>
          <wp:wrapNone/>
          <wp:docPr id="94" name="Google Shape;94;p1"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94" name="Google Shape;94;p1" descr="Une image contenant texte&#10;&#10;Description générée automatiquement"/>
                  <pic:cNvPicPr preferRelativeResize="0"/>
                </pic:nvPicPr>
                <pic:blipFill rotWithShape="1">
                  <a:blip r:embed="rId3">
                    <a:alphaModFix/>
                    <a:extLst>
                      <a:ext uri="{28A0092B-C50C-407E-A947-70E740481C1C}">
                        <a14:useLocalDpi xmlns:a14="http://schemas.microsoft.com/office/drawing/2010/main" val="0"/>
                      </a:ext>
                    </a:extLst>
                  </a:blip>
                  <a:srcRect/>
                  <a:stretch/>
                </pic:blipFill>
                <pic:spPr>
                  <a:xfrm>
                    <a:off x="0" y="0"/>
                    <a:ext cx="1105704" cy="416560"/>
                  </a:xfrm>
                  <a:prstGeom prst="rect">
                    <a:avLst/>
                  </a:prstGeom>
                  <a:noFill/>
                  <a:ln>
                    <a:noFill/>
                  </a:ln>
                </pic:spPr>
              </pic:pic>
            </a:graphicData>
          </a:graphic>
          <wp14:sizeRelH relativeFrom="page">
            <wp14:pctWidth>0</wp14:pctWidth>
          </wp14:sizeRelH>
          <wp14:sizeRelV relativeFrom="page">
            <wp14:pctHeight>0</wp14:pctHeight>
          </wp14:sizeRelV>
        </wp:anchor>
      </w:drawing>
    </w:r>
    <w:r w:rsidR="00AB10DB">
      <w:rPr>
        <w:noProof/>
        <w:lang w:bidi="fr-FR"/>
      </w:rPr>
      <mc:AlternateContent>
        <mc:Choice Requires="wpg">
          <w:drawing>
            <wp:anchor distT="0" distB="0" distL="114300" distR="114300" simplePos="0" relativeHeight="251664384" behindDoc="0" locked="0" layoutInCell="1" allowOverlap="1" wp14:anchorId="2B983B1F" wp14:editId="0A20EA22">
              <wp:simplePos x="0" y="0"/>
              <wp:positionH relativeFrom="page">
                <wp:posOffset>126815</wp:posOffset>
              </wp:positionH>
              <wp:positionV relativeFrom="page">
                <wp:posOffset>320374</wp:posOffset>
              </wp:positionV>
              <wp:extent cx="7295176" cy="9496828"/>
              <wp:effectExtent l="0" t="0" r="0" b="3175"/>
              <wp:wrapNone/>
              <wp:docPr id="26" name="Group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95176" cy="9496828"/>
                        <a:chOff x="0" y="312420"/>
                        <a:chExt cx="7287768" cy="9268995"/>
                      </a:xfrm>
                    </wpg:grpSpPr>
                    <wps:wsp>
                      <wps:cNvPr id="3" name="Rectangle 3">
                        <a:extLst>
                          <a:ext uri="{FF2B5EF4-FFF2-40B4-BE49-F238E27FC236}">
                            <a16:creationId xmlns:a16="http://schemas.microsoft.com/office/drawing/2014/main" id="{4FB03EB0-31AC-464A-A4CF-52AA945A224D}"/>
                          </a:ext>
                          <a:ext uri="{C183D7F6-B498-43B3-948B-1728B52AA6E4}">
                            <adec:decorative xmlns:adec="http://schemas.microsoft.com/office/drawing/2017/decorative" val="1"/>
                          </a:ext>
                        </a:extLst>
                      </wps:cNvPr>
                      <wps:cNvSpPr/>
                      <wps:spPr>
                        <a:xfrm>
                          <a:off x="0" y="1264920"/>
                          <a:ext cx="7287768" cy="83164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1" name="Groupe 21"/>
                      <wpg:cNvGrpSpPr/>
                      <wpg:grpSpPr>
                        <a:xfrm>
                          <a:off x="205740" y="312420"/>
                          <a:ext cx="644436" cy="644436"/>
                          <a:chOff x="0" y="0"/>
                          <a:chExt cx="644436" cy="644436"/>
                        </a:xfrm>
                      </wpg:grpSpPr>
                      <wps:wsp>
                        <wps:cNvPr id="22" name="Ovale 22">
                          <a:extLst>
                            <a:ext uri="{C183D7F6-B498-43B3-948B-1728B52AA6E4}">
                              <adec:decorative xmlns:adec="http://schemas.microsoft.com/office/drawing/2017/decorative" val="1"/>
                            </a:ext>
                          </a:extLst>
                        </wps:cNvPr>
                        <wps:cNvSpPr/>
                        <wps:spPr>
                          <a:xfrm>
                            <a:off x="0" y="0"/>
                            <a:ext cx="644436" cy="644436"/>
                          </a:xfrm>
                          <a:prstGeom prst="ellipse">
                            <a:avLst/>
                          </a:prstGeom>
                          <a:solidFill>
                            <a:schemeClr val="bg1">
                              <a:alpha val="24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3" name="Groupe 22" descr="Icône de mise à jour d’informations"/>
                        <wpg:cNvGrpSpPr/>
                        <wpg:grpSpPr>
                          <a:xfrm>
                            <a:off x="144780" y="144780"/>
                            <a:ext cx="356028" cy="360000"/>
                            <a:chOff x="0" y="0"/>
                            <a:chExt cx="4138163" cy="4184332"/>
                          </a:xfrm>
                          <a:solidFill>
                            <a:schemeClr val="bg1"/>
                          </a:solidFill>
                        </wpg:grpSpPr>
                        <wps:wsp>
                          <wps:cNvPr id="24" name="Forme libre : Forme 24"/>
                          <wps:cNvSpPr/>
                          <wps:spPr>
                            <a:xfrm>
                              <a:off x="0" y="202882"/>
                              <a:ext cx="3914775" cy="3981450"/>
                            </a:xfrm>
                            <a:custGeom>
                              <a:avLst/>
                              <a:gdLst>
                                <a:gd name="connsiteX0" fmla="*/ 3750469 w 3914775"/>
                                <a:gd name="connsiteY0" fmla="*/ 1936909 h 3981450"/>
                                <a:gd name="connsiteX1" fmla="*/ 3588544 w 3914775"/>
                                <a:gd name="connsiteY1" fmla="*/ 2098834 h 3981450"/>
                                <a:gd name="connsiteX2" fmla="*/ 3588544 w 3914775"/>
                                <a:gd name="connsiteY2" fmla="*/ 3438049 h 3981450"/>
                                <a:gd name="connsiteX3" fmla="*/ 3368516 w 3914775"/>
                                <a:gd name="connsiteY3" fmla="*/ 3655219 h 3981450"/>
                                <a:gd name="connsiteX4" fmla="*/ 552926 w 3914775"/>
                                <a:gd name="connsiteY4" fmla="*/ 3655219 h 3981450"/>
                                <a:gd name="connsiteX5" fmla="*/ 330994 w 3914775"/>
                                <a:gd name="connsiteY5" fmla="*/ 3438049 h 3981450"/>
                                <a:gd name="connsiteX6" fmla="*/ 330994 w 3914775"/>
                                <a:gd name="connsiteY6" fmla="*/ 545306 h 3981450"/>
                                <a:gd name="connsiteX7" fmla="*/ 552926 w 3914775"/>
                                <a:gd name="connsiteY7" fmla="*/ 330994 h 3981450"/>
                                <a:gd name="connsiteX8" fmla="*/ 1644491 w 3914775"/>
                                <a:gd name="connsiteY8" fmla="*/ 330994 h 3981450"/>
                                <a:gd name="connsiteX9" fmla="*/ 1806416 w 3914775"/>
                                <a:gd name="connsiteY9" fmla="*/ 169069 h 3981450"/>
                                <a:gd name="connsiteX10" fmla="*/ 1644491 w 3914775"/>
                                <a:gd name="connsiteY10" fmla="*/ 7144 h 3981450"/>
                                <a:gd name="connsiteX11" fmla="*/ 552926 w 3914775"/>
                                <a:gd name="connsiteY11" fmla="*/ 7144 h 3981450"/>
                                <a:gd name="connsiteX12" fmla="*/ 7144 w 3914775"/>
                                <a:gd name="connsiteY12" fmla="*/ 545306 h 3981450"/>
                                <a:gd name="connsiteX13" fmla="*/ 7144 w 3914775"/>
                                <a:gd name="connsiteY13" fmla="*/ 3438049 h 3981450"/>
                                <a:gd name="connsiteX14" fmla="*/ 552926 w 3914775"/>
                                <a:gd name="connsiteY14" fmla="*/ 3979069 h 3981450"/>
                                <a:gd name="connsiteX15" fmla="*/ 3368516 w 3914775"/>
                                <a:gd name="connsiteY15" fmla="*/ 3979069 h 3981450"/>
                                <a:gd name="connsiteX16" fmla="*/ 3912394 w 3914775"/>
                                <a:gd name="connsiteY16" fmla="*/ 3438049 h 3981450"/>
                                <a:gd name="connsiteX17" fmla="*/ 3912394 w 3914775"/>
                                <a:gd name="connsiteY17" fmla="*/ 2098834 h 3981450"/>
                                <a:gd name="connsiteX18" fmla="*/ 3750469 w 3914775"/>
                                <a:gd name="connsiteY18" fmla="*/ 1936909 h 3981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914775" h="3981450">
                                  <a:moveTo>
                                    <a:pt x="3750469" y="1936909"/>
                                  </a:moveTo>
                                  <a:cubicBezTo>
                                    <a:pt x="3660934" y="1936909"/>
                                    <a:pt x="3588544" y="2009299"/>
                                    <a:pt x="3588544" y="2098834"/>
                                  </a:cubicBezTo>
                                  <a:lnTo>
                                    <a:pt x="3588544" y="3438049"/>
                                  </a:lnTo>
                                  <a:cubicBezTo>
                                    <a:pt x="3588544" y="3559016"/>
                                    <a:pt x="3488531" y="3655219"/>
                                    <a:pt x="3368516" y="3655219"/>
                                  </a:cubicBezTo>
                                  <a:lnTo>
                                    <a:pt x="552926" y="3655219"/>
                                  </a:lnTo>
                                  <a:cubicBezTo>
                                    <a:pt x="431959" y="3655219"/>
                                    <a:pt x="330994" y="3559016"/>
                                    <a:pt x="330994" y="3438049"/>
                                  </a:cubicBezTo>
                                  <a:lnTo>
                                    <a:pt x="330994" y="545306"/>
                                  </a:lnTo>
                                  <a:cubicBezTo>
                                    <a:pt x="330994" y="424339"/>
                                    <a:pt x="431959" y="330994"/>
                                    <a:pt x="552926" y="330994"/>
                                  </a:cubicBezTo>
                                  <a:lnTo>
                                    <a:pt x="1644491" y="330994"/>
                                  </a:lnTo>
                                  <a:cubicBezTo>
                                    <a:pt x="1734026" y="330994"/>
                                    <a:pt x="1806416" y="258604"/>
                                    <a:pt x="1806416" y="169069"/>
                                  </a:cubicBezTo>
                                  <a:cubicBezTo>
                                    <a:pt x="1806416" y="79534"/>
                                    <a:pt x="1734026" y="7144"/>
                                    <a:pt x="1644491" y="7144"/>
                                  </a:cubicBezTo>
                                  <a:lnTo>
                                    <a:pt x="552926" y="7144"/>
                                  </a:lnTo>
                                  <a:cubicBezTo>
                                    <a:pt x="253841" y="7144"/>
                                    <a:pt x="7144" y="246221"/>
                                    <a:pt x="7144" y="545306"/>
                                  </a:cubicBezTo>
                                  <a:lnTo>
                                    <a:pt x="7144" y="3438049"/>
                                  </a:lnTo>
                                  <a:cubicBezTo>
                                    <a:pt x="7144" y="3737134"/>
                                    <a:pt x="253841" y="3979069"/>
                                    <a:pt x="552926" y="3979069"/>
                                  </a:cubicBezTo>
                                  <a:lnTo>
                                    <a:pt x="3368516" y="3979069"/>
                                  </a:lnTo>
                                  <a:cubicBezTo>
                                    <a:pt x="3667601" y="3979069"/>
                                    <a:pt x="3912394" y="3738086"/>
                                    <a:pt x="3912394" y="3438049"/>
                                  </a:cubicBezTo>
                                  <a:lnTo>
                                    <a:pt x="3912394" y="2098834"/>
                                  </a:lnTo>
                                  <a:cubicBezTo>
                                    <a:pt x="3912394" y="2010251"/>
                                    <a:pt x="3840004" y="1936909"/>
                                    <a:pt x="3750469" y="193690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orme libre : Forme 25"/>
                          <wps:cNvSpPr/>
                          <wps:spPr>
                            <a:xfrm>
                              <a:off x="1271138" y="0"/>
                              <a:ext cx="2867025" cy="2895600"/>
                            </a:xfrm>
                            <a:custGeom>
                              <a:avLst/>
                              <a:gdLst>
                                <a:gd name="connsiteX0" fmla="*/ 2471711 w 2867025"/>
                                <a:gd name="connsiteY0" fmla="*/ 141446 h 2895600"/>
                                <a:gd name="connsiteX1" fmla="*/ 2154528 w 2867025"/>
                                <a:gd name="connsiteY1" fmla="*/ 7144 h 2895600"/>
                                <a:gd name="connsiteX2" fmla="*/ 1836393 w 2867025"/>
                                <a:gd name="connsiteY2" fmla="*/ 138589 h 2895600"/>
                                <a:gd name="connsiteX3" fmla="*/ 380973 w 2867025"/>
                                <a:gd name="connsiteY3" fmla="*/ 1594009 h 2895600"/>
                                <a:gd name="connsiteX4" fmla="*/ 266673 w 2867025"/>
                                <a:gd name="connsiteY4" fmla="*/ 1789271 h 2895600"/>
                                <a:gd name="connsiteX5" fmla="*/ 13308 w 2867025"/>
                                <a:gd name="connsiteY5" fmla="*/ 2686526 h 2895600"/>
                                <a:gd name="connsiteX6" fmla="*/ 56171 w 2867025"/>
                                <a:gd name="connsiteY6" fmla="*/ 2846546 h 2895600"/>
                                <a:gd name="connsiteX7" fmla="*/ 169518 w 2867025"/>
                                <a:gd name="connsiteY7" fmla="*/ 2892266 h 2895600"/>
                                <a:gd name="connsiteX8" fmla="*/ 217143 w 2867025"/>
                                <a:gd name="connsiteY8" fmla="*/ 2884646 h 2895600"/>
                                <a:gd name="connsiteX9" fmla="*/ 1089633 w 2867025"/>
                                <a:gd name="connsiteY9" fmla="*/ 2616041 h 2895600"/>
                                <a:gd name="connsiteX10" fmla="*/ 1274418 w 2867025"/>
                                <a:gd name="connsiteY10" fmla="*/ 2504599 h 2895600"/>
                                <a:gd name="connsiteX11" fmla="*/ 1274418 w 2867025"/>
                                <a:gd name="connsiteY11" fmla="*/ 2504599 h 2895600"/>
                                <a:gd name="connsiteX12" fmla="*/ 2735553 w 2867025"/>
                                <a:gd name="connsiteY12" fmla="*/ 1043464 h 2895600"/>
                                <a:gd name="connsiteX13" fmla="*/ 2738411 w 2867025"/>
                                <a:gd name="connsiteY13" fmla="*/ 412909 h 2895600"/>
                                <a:gd name="connsiteX14" fmla="*/ 2471711 w 2867025"/>
                                <a:gd name="connsiteY14" fmla="*/ 141446 h 2895600"/>
                                <a:gd name="connsiteX15" fmla="*/ 1747811 w 2867025"/>
                                <a:gd name="connsiteY15" fmla="*/ 685324 h 2895600"/>
                                <a:gd name="connsiteX16" fmla="*/ 2187866 w 2867025"/>
                                <a:gd name="connsiteY16" fmla="*/ 1134904 h 2895600"/>
                                <a:gd name="connsiteX17" fmla="*/ 2080233 w 2867025"/>
                                <a:gd name="connsiteY17" fmla="*/ 1242536 h 2895600"/>
                                <a:gd name="connsiteX18" fmla="*/ 1640178 w 2867025"/>
                                <a:gd name="connsiteY18" fmla="*/ 792956 h 2895600"/>
                                <a:gd name="connsiteX19" fmla="*/ 1747811 w 2867025"/>
                                <a:gd name="connsiteY19" fmla="*/ 685324 h 2895600"/>
                                <a:gd name="connsiteX20" fmla="*/ 1044866 w 2867025"/>
                                <a:gd name="connsiteY20" fmla="*/ 2276951 h 2895600"/>
                                <a:gd name="connsiteX21" fmla="*/ 993431 w 2867025"/>
                                <a:gd name="connsiteY21" fmla="*/ 2307431 h 2895600"/>
                                <a:gd name="connsiteX22" fmla="*/ 404786 w 2867025"/>
                                <a:gd name="connsiteY22" fmla="*/ 2488406 h 2895600"/>
                                <a:gd name="connsiteX23" fmla="*/ 577188 w 2867025"/>
                                <a:gd name="connsiteY23" fmla="*/ 1876901 h 2895600"/>
                                <a:gd name="connsiteX24" fmla="*/ 608621 w 2867025"/>
                                <a:gd name="connsiteY24" fmla="*/ 1822609 h 2895600"/>
                                <a:gd name="connsiteX25" fmla="*/ 1409673 w 2867025"/>
                                <a:gd name="connsiteY25" fmla="*/ 1021556 h 2895600"/>
                                <a:gd name="connsiteX26" fmla="*/ 1849728 w 2867025"/>
                                <a:gd name="connsiteY26" fmla="*/ 1471136 h 2895600"/>
                                <a:gd name="connsiteX27" fmla="*/ 1044866 w 2867025"/>
                                <a:gd name="connsiteY27" fmla="*/ 2276951 h 2895600"/>
                                <a:gd name="connsiteX28" fmla="*/ 2506953 w 2867025"/>
                                <a:gd name="connsiteY28" fmla="*/ 814864 h 2895600"/>
                                <a:gd name="connsiteX29" fmla="*/ 2416466 w 2867025"/>
                                <a:gd name="connsiteY29" fmla="*/ 905351 h 2895600"/>
                                <a:gd name="connsiteX30" fmla="*/ 1976411 w 2867025"/>
                                <a:gd name="connsiteY30" fmla="*/ 455771 h 2895600"/>
                                <a:gd name="connsiteX31" fmla="*/ 2064041 w 2867025"/>
                                <a:gd name="connsiteY31" fmla="*/ 369094 h 2895600"/>
                                <a:gd name="connsiteX32" fmla="*/ 2151671 w 2867025"/>
                                <a:gd name="connsiteY32" fmla="*/ 333851 h 2895600"/>
                                <a:gd name="connsiteX33" fmla="*/ 2152624 w 2867025"/>
                                <a:gd name="connsiteY33" fmla="*/ 333851 h 2895600"/>
                                <a:gd name="connsiteX34" fmla="*/ 2240253 w 2867025"/>
                                <a:gd name="connsiteY34" fmla="*/ 370046 h 2895600"/>
                                <a:gd name="connsiteX35" fmla="*/ 2506953 w 2867025"/>
                                <a:gd name="connsiteY35" fmla="*/ 641509 h 2895600"/>
                                <a:gd name="connsiteX36" fmla="*/ 2506953 w 2867025"/>
                                <a:gd name="connsiteY36" fmla="*/ 814864 h 2895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2867025" h="2895600">
                                  <a:moveTo>
                                    <a:pt x="2471711" y="141446"/>
                                  </a:moveTo>
                                  <a:cubicBezTo>
                                    <a:pt x="2386938" y="55721"/>
                                    <a:pt x="2274543" y="8096"/>
                                    <a:pt x="2154528" y="7144"/>
                                  </a:cubicBezTo>
                                  <a:cubicBezTo>
                                    <a:pt x="2034513" y="7144"/>
                                    <a:pt x="1921166" y="52864"/>
                                    <a:pt x="1836393" y="138589"/>
                                  </a:cubicBezTo>
                                  <a:lnTo>
                                    <a:pt x="380973" y="1594009"/>
                                  </a:lnTo>
                                  <a:cubicBezTo>
                                    <a:pt x="326681" y="1648301"/>
                                    <a:pt x="287628" y="1715929"/>
                                    <a:pt x="266673" y="1789271"/>
                                  </a:cubicBezTo>
                                  <a:lnTo>
                                    <a:pt x="13308" y="2686526"/>
                                  </a:lnTo>
                                  <a:cubicBezTo>
                                    <a:pt x="-2884" y="2743676"/>
                                    <a:pt x="13308" y="2804636"/>
                                    <a:pt x="56171" y="2846546"/>
                                  </a:cubicBezTo>
                                  <a:cubicBezTo>
                                    <a:pt x="86651" y="2876074"/>
                                    <a:pt x="127608" y="2892266"/>
                                    <a:pt x="169518" y="2892266"/>
                                  </a:cubicBezTo>
                                  <a:cubicBezTo>
                                    <a:pt x="185711" y="2892266"/>
                                    <a:pt x="201903" y="2890361"/>
                                    <a:pt x="217143" y="2884646"/>
                                  </a:cubicBezTo>
                                  <a:lnTo>
                                    <a:pt x="1089633" y="2616041"/>
                                  </a:lnTo>
                                  <a:cubicBezTo>
                                    <a:pt x="1159166" y="2595086"/>
                                    <a:pt x="1222983" y="2556034"/>
                                    <a:pt x="1274418" y="2504599"/>
                                  </a:cubicBezTo>
                                  <a:lnTo>
                                    <a:pt x="1274418" y="2504599"/>
                                  </a:lnTo>
                                  <a:lnTo>
                                    <a:pt x="2735553" y="1043464"/>
                                  </a:lnTo>
                                  <a:cubicBezTo>
                                    <a:pt x="2908909" y="870109"/>
                                    <a:pt x="2909861" y="588169"/>
                                    <a:pt x="2738411" y="412909"/>
                                  </a:cubicBezTo>
                                  <a:lnTo>
                                    <a:pt x="2471711" y="141446"/>
                                  </a:lnTo>
                                  <a:close/>
                                  <a:moveTo>
                                    <a:pt x="1747811" y="685324"/>
                                  </a:moveTo>
                                  <a:lnTo>
                                    <a:pt x="2187866" y="1134904"/>
                                  </a:lnTo>
                                  <a:lnTo>
                                    <a:pt x="2080233" y="1242536"/>
                                  </a:lnTo>
                                  <a:lnTo>
                                    <a:pt x="1640178" y="792956"/>
                                  </a:lnTo>
                                  <a:lnTo>
                                    <a:pt x="1747811" y="685324"/>
                                  </a:lnTo>
                                  <a:close/>
                                  <a:moveTo>
                                    <a:pt x="1044866" y="2276951"/>
                                  </a:moveTo>
                                  <a:cubicBezTo>
                                    <a:pt x="1030578" y="2291239"/>
                                    <a:pt x="1013433" y="2301716"/>
                                    <a:pt x="993431" y="2307431"/>
                                  </a:cubicBezTo>
                                  <a:lnTo>
                                    <a:pt x="404786" y="2488406"/>
                                  </a:lnTo>
                                  <a:lnTo>
                                    <a:pt x="577188" y="1876901"/>
                                  </a:lnTo>
                                  <a:cubicBezTo>
                                    <a:pt x="582903" y="1856899"/>
                                    <a:pt x="594333" y="1837849"/>
                                    <a:pt x="608621" y="1822609"/>
                                  </a:cubicBezTo>
                                  <a:lnTo>
                                    <a:pt x="1409673" y="1021556"/>
                                  </a:lnTo>
                                  <a:lnTo>
                                    <a:pt x="1849728" y="1471136"/>
                                  </a:lnTo>
                                  <a:lnTo>
                                    <a:pt x="1044866" y="2276951"/>
                                  </a:lnTo>
                                  <a:close/>
                                  <a:moveTo>
                                    <a:pt x="2506953" y="814864"/>
                                  </a:moveTo>
                                  <a:lnTo>
                                    <a:pt x="2416466" y="905351"/>
                                  </a:lnTo>
                                  <a:lnTo>
                                    <a:pt x="1976411" y="455771"/>
                                  </a:lnTo>
                                  <a:lnTo>
                                    <a:pt x="2064041" y="369094"/>
                                  </a:lnTo>
                                  <a:cubicBezTo>
                                    <a:pt x="2087853" y="345281"/>
                                    <a:pt x="2118334" y="333851"/>
                                    <a:pt x="2151671" y="333851"/>
                                  </a:cubicBezTo>
                                  <a:cubicBezTo>
                                    <a:pt x="2151671" y="333851"/>
                                    <a:pt x="2151671" y="333851"/>
                                    <a:pt x="2152624" y="333851"/>
                                  </a:cubicBezTo>
                                  <a:cubicBezTo>
                                    <a:pt x="2185961" y="333851"/>
                                    <a:pt x="2217393" y="346234"/>
                                    <a:pt x="2240253" y="370046"/>
                                  </a:cubicBezTo>
                                  <a:lnTo>
                                    <a:pt x="2506953" y="641509"/>
                                  </a:lnTo>
                                  <a:cubicBezTo>
                                    <a:pt x="2554578" y="689134"/>
                                    <a:pt x="2554578" y="767239"/>
                                    <a:pt x="2506953" y="81486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29F6FDB" id="Groupe 26" o:spid="_x0000_s1026" style="position:absolute;margin-left:10pt;margin-top:25.25pt;width:574.4pt;height:747.8pt;z-index:251664384;mso-position-horizontal-relative:page;mso-position-vertical-relative:page;mso-width-relative:margin;mso-height-relative:margin" coordorigin=",3124" coordsize="72877,92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">
              <v:rect id="Rectangle 3" o:spid="_x0000_s1027" style="position:absolute;top:12649;width:72877;height:8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" fillcolor="#f2f2f2 [3052]" stroked="f" strokeweight="1pt"/>
              <v:group id="Groupe 21" o:spid="_x0000_s1028" style="position:absolute;left:2057;top:3124;width:6444;height:6444" coordsize="6444,6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">
                <v:oval id="Ovale 22" o:spid="_x0000_s1029" style="position:absolute;width:6444;height:6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" fillcolor="white [3212]" stroked="f" strokeweight="1pt">
                  <v:fill opacity="15677f"/>
                </v:oval>
                <v:group id="Groupe 22" o:spid="_x0000_s1030" alt="Icône de mise à jour d’informations" style="position:absolute;left:1447;top:1447;width:3561;height:3600" coordsize="41381,4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">
                  <v:shape id="Forme libre : Forme 24" o:spid="_x0000_s1031" style="position:absolute;top:2028;width:39147;height:39815;visibility:visible;mso-wrap-style:square;v-text-anchor:middle" coordsize="3914775,398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" path="m3750469,1936909v-89535,,-161925,72390,-161925,161925l3588544,3438049v,120967,-100013,217170,-220028,217170l552926,3655219v-120967,,-221932,-96203,-221932,-217170l330994,545306v,-120967,100965,-214312,221932,-214312l1644491,330994v89535,,161925,-72390,161925,-161925c1806416,79534,1734026,7144,1644491,7144r-1091565,c253841,7144,7144,246221,7144,545306r,2892743c7144,3737134,253841,3979069,552926,3979069r2815590,c3667601,3979069,3912394,3738086,3912394,3438049r,-1339215c3912394,2010251,3840004,1936909,3750469,1936909xe" filled="f" stroked="f">
                    <v:stroke joinstyle="miter"/>
                    <v:path arrowok="t" o:connecttype="custom" o:connectlocs="3750469,1936909;3588544,2098834;3588544,3438049;3368516,3655219;552926,3655219;330994,3438049;330994,545306;552926,330994;1644491,330994;1806416,169069;1644491,7144;552926,7144;7144,545306;7144,3438049;552926,3979069;3368516,3979069;3912394,3438049;3912394,2098834;3750469,1936909" o:connectangles="0,0,0,0,0,0,0,0,0,0,0,0,0,0,0,0,0,0,0"/>
                  </v:shape>
                  <v:shape id="Forme libre : Forme 25" o:spid="_x0000_s1032" style="position:absolute;left:12711;width:28670;height:28956;visibility:visible;mso-wrap-style:square;v-text-anchor:middle" coordsize="2867025,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" path="m2471711,141446c2386938,55721,2274543,8096,2154528,7144v-120015,,-233362,45720,-318135,131445l380973,1594009v-54292,54292,-93345,121920,-114300,195262l13308,2686526v-16192,57150,,118110,42863,160020c86651,2876074,127608,2892266,169518,2892266v16193,,32385,-1905,47625,-7620l1089633,2616041v69533,-20955,133350,-60007,184785,-111442l1274418,2504599,2735553,1043464v173356,-173355,174308,-455295,2858,-630555l2471711,141446xm1747811,685324r440055,449580l2080233,1242536,1640178,792956,1747811,685324xm1044866,2276951v-14288,14288,-31433,24765,-51435,30480l404786,2488406,577188,1876901v5715,-20002,17145,-39052,31433,-54292l1409673,1021556r440055,449580l1044866,2276951xm2506953,814864r-90487,90487l1976411,455771r87630,-86677c2087853,345281,2118334,333851,2151671,333851v,,,,953,c2185961,333851,2217393,346234,2240253,370046r266700,271463c2554578,689134,2554578,767239,2506953,814864xe" filled="f" stroked="f">
                    <v:stroke joinstyle="miter"/>
                    <v:path arrowok="t" o:connecttype="custom" o:connectlocs="2471711,141446;2154528,7144;1836393,138589;380973,1594009;266673,1789271;13308,2686526;56171,2846546;169518,2892266;217143,2884646;1089633,2616041;1274418,2504599;1274418,2504599;2735553,1043464;2738411,412909;2471711,141446;1747811,685324;2187866,1134904;2080233,1242536;1640178,792956;1747811,685324;1044866,2276951;993431,2307431;404786,2488406;577188,1876901;608621,1822609;1409673,1021556;1849728,1471136;1044866,2276951;2506953,814864;2416466,905351;1976411,455771;2064041,369094;2151671,333851;2152624,333851;2240253,370046;2506953,641509;2506953,814864" o:connectangles="0,0,0,0,0,0,0,0,0,0,0,0,0,0,0,0,0,0,0,0,0,0,0,0,0,0,0,0,0,0,0,0,0,0,0,0,0"/>
                  </v:shape>
                </v:group>
              </v:group>
              <w10:wrap anchorx="page" anchory="page"/>
            </v:group>
          </w:pict>
        </mc:Fallback>
      </mc:AlternateContent>
    </w:r>
    <w:r w:rsidR="00AB10D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3486CCC"/>
    <w:lvl w:ilvl="0">
      <w:start w:val="1"/>
      <w:numFmt w:val="decimal"/>
      <w:lvlText w:val="%1."/>
      <w:lvlJc w:val="left"/>
      <w:pPr>
        <w:tabs>
          <w:tab w:val="num" w:pos="360"/>
        </w:tabs>
        <w:ind w:left="360" w:hanging="360"/>
      </w:pPr>
    </w:lvl>
  </w:abstractNum>
  <w:abstractNum w:abstractNumId="1" w15:restartNumberingAfterBreak="0">
    <w:nsid w:val="538F58AA"/>
    <w:multiLevelType w:val="hybridMultilevel"/>
    <w:tmpl w:val="1BDC263A"/>
    <w:lvl w:ilvl="0" w:tplc="9B28F218">
      <w:numFmt w:val="bullet"/>
      <w:lvlText w:val="-"/>
      <w:lvlJc w:val="left"/>
      <w:pPr>
        <w:ind w:left="720" w:hanging="360"/>
      </w:pPr>
      <w:rPr>
        <w:rFonts w:ascii="Marianne" w:eastAsiaTheme="majorEastAsia" w:hAnsi="Marianne"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03C383C"/>
    <w:multiLevelType w:val="hybridMultilevel"/>
    <w:tmpl w:val="2B92E4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3567E3D"/>
    <w:multiLevelType w:val="hybridMultilevel"/>
    <w:tmpl w:val="9B488C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797C6AFB"/>
    <w:multiLevelType w:val="hybridMultilevel"/>
    <w:tmpl w:val="26E6C440"/>
    <w:lvl w:ilvl="0" w:tplc="79120B62">
      <w:start w:val="1"/>
      <w:numFmt w:val="decimal"/>
      <w:pStyle w:val="Listenumros"/>
      <w:lvlText w:val="%1."/>
      <w:lvlJc w:val="left"/>
      <w:pPr>
        <w:tabs>
          <w:tab w:val="num" w:pos="720"/>
        </w:tabs>
        <w:ind w:left="720" w:hanging="360"/>
      </w:pPr>
    </w:lvl>
    <w:lvl w:ilvl="1" w:tplc="798ED9BA" w:tentative="1">
      <w:start w:val="1"/>
      <w:numFmt w:val="decimal"/>
      <w:lvlText w:val="%2."/>
      <w:lvlJc w:val="left"/>
      <w:pPr>
        <w:tabs>
          <w:tab w:val="num" w:pos="1440"/>
        </w:tabs>
        <w:ind w:left="1440" w:hanging="360"/>
      </w:pPr>
    </w:lvl>
    <w:lvl w:ilvl="2" w:tplc="586ED95A" w:tentative="1">
      <w:start w:val="1"/>
      <w:numFmt w:val="decimal"/>
      <w:lvlText w:val="%3."/>
      <w:lvlJc w:val="left"/>
      <w:pPr>
        <w:tabs>
          <w:tab w:val="num" w:pos="2160"/>
        </w:tabs>
        <w:ind w:left="2160" w:hanging="360"/>
      </w:pPr>
    </w:lvl>
    <w:lvl w:ilvl="3" w:tplc="113446B4" w:tentative="1">
      <w:start w:val="1"/>
      <w:numFmt w:val="decimal"/>
      <w:lvlText w:val="%4."/>
      <w:lvlJc w:val="left"/>
      <w:pPr>
        <w:tabs>
          <w:tab w:val="num" w:pos="2880"/>
        </w:tabs>
        <w:ind w:left="2880" w:hanging="360"/>
      </w:pPr>
    </w:lvl>
    <w:lvl w:ilvl="4" w:tplc="F3E40F32" w:tentative="1">
      <w:start w:val="1"/>
      <w:numFmt w:val="decimal"/>
      <w:lvlText w:val="%5."/>
      <w:lvlJc w:val="left"/>
      <w:pPr>
        <w:tabs>
          <w:tab w:val="num" w:pos="3600"/>
        </w:tabs>
        <w:ind w:left="3600" w:hanging="360"/>
      </w:pPr>
    </w:lvl>
    <w:lvl w:ilvl="5" w:tplc="317012FE" w:tentative="1">
      <w:start w:val="1"/>
      <w:numFmt w:val="decimal"/>
      <w:lvlText w:val="%6."/>
      <w:lvlJc w:val="left"/>
      <w:pPr>
        <w:tabs>
          <w:tab w:val="num" w:pos="4320"/>
        </w:tabs>
        <w:ind w:left="4320" w:hanging="360"/>
      </w:pPr>
    </w:lvl>
    <w:lvl w:ilvl="6" w:tplc="1E400132" w:tentative="1">
      <w:start w:val="1"/>
      <w:numFmt w:val="decimal"/>
      <w:lvlText w:val="%7."/>
      <w:lvlJc w:val="left"/>
      <w:pPr>
        <w:tabs>
          <w:tab w:val="num" w:pos="5040"/>
        </w:tabs>
        <w:ind w:left="5040" w:hanging="360"/>
      </w:pPr>
    </w:lvl>
    <w:lvl w:ilvl="7" w:tplc="1C0AEF64" w:tentative="1">
      <w:start w:val="1"/>
      <w:numFmt w:val="decimal"/>
      <w:lvlText w:val="%8."/>
      <w:lvlJc w:val="left"/>
      <w:pPr>
        <w:tabs>
          <w:tab w:val="num" w:pos="5760"/>
        </w:tabs>
        <w:ind w:left="5760" w:hanging="360"/>
      </w:pPr>
    </w:lvl>
    <w:lvl w:ilvl="8" w:tplc="97CE25A6" w:tentative="1">
      <w:start w:val="1"/>
      <w:numFmt w:val="decimal"/>
      <w:lvlText w:val="%9."/>
      <w:lvlJc w:val="left"/>
      <w:pPr>
        <w:tabs>
          <w:tab w:val="num" w:pos="6480"/>
        </w:tabs>
        <w:ind w:left="6480" w:hanging="360"/>
      </w:pPr>
    </w:lvl>
  </w:abstractNum>
  <w:num w:numId="1" w16cid:durableId="206339929">
    <w:abstractNumId w:val="4"/>
  </w:num>
  <w:num w:numId="2" w16cid:durableId="1851673592">
    <w:abstractNumId w:val="0"/>
  </w:num>
  <w:num w:numId="3" w16cid:durableId="1154495518">
    <w:abstractNumId w:val="2"/>
  </w:num>
  <w:num w:numId="4" w16cid:durableId="1297949836">
    <w:abstractNumId w:val="1"/>
  </w:num>
  <w:num w:numId="5" w16cid:durableId="14199081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forms" w:enforcement="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1MLAwMjIAUpYWRko6SsGpxcWZ+XkgBaa1AFmRMl0sAAAA"/>
  </w:docVars>
  <w:rsids>
    <w:rsidRoot w:val="0063059E"/>
    <w:rsid w:val="000222DE"/>
    <w:rsid w:val="00076B38"/>
    <w:rsid w:val="000A5BD7"/>
    <w:rsid w:val="000B42C0"/>
    <w:rsid w:val="000D1AA0"/>
    <w:rsid w:val="000E55A3"/>
    <w:rsid w:val="00104298"/>
    <w:rsid w:val="0011211D"/>
    <w:rsid w:val="00120776"/>
    <w:rsid w:val="00150046"/>
    <w:rsid w:val="001A0130"/>
    <w:rsid w:val="001D10B8"/>
    <w:rsid w:val="001E0B19"/>
    <w:rsid w:val="001E68AF"/>
    <w:rsid w:val="002022D3"/>
    <w:rsid w:val="0020478F"/>
    <w:rsid w:val="0023076D"/>
    <w:rsid w:val="00232876"/>
    <w:rsid w:val="00267116"/>
    <w:rsid w:val="002677C8"/>
    <w:rsid w:val="00270B9B"/>
    <w:rsid w:val="002A1957"/>
    <w:rsid w:val="002A4177"/>
    <w:rsid w:val="002D1645"/>
    <w:rsid w:val="002E1935"/>
    <w:rsid w:val="002E7D86"/>
    <w:rsid w:val="002F54C3"/>
    <w:rsid w:val="002F58E0"/>
    <w:rsid w:val="00317680"/>
    <w:rsid w:val="003246DF"/>
    <w:rsid w:val="003256FD"/>
    <w:rsid w:val="00351A47"/>
    <w:rsid w:val="00355DEE"/>
    <w:rsid w:val="00387CA8"/>
    <w:rsid w:val="00387F94"/>
    <w:rsid w:val="003B49EC"/>
    <w:rsid w:val="003D55FB"/>
    <w:rsid w:val="003D6962"/>
    <w:rsid w:val="003F5910"/>
    <w:rsid w:val="00402433"/>
    <w:rsid w:val="00440B1C"/>
    <w:rsid w:val="004A4678"/>
    <w:rsid w:val="004B47A9"/>
    <w:rsid w:val="004E4F09"/>
    <w:rsid w:val="004E7E9A"/>
    <w:rsid w:val="004F0368"/>
    <w:rsid w:val="004F3ECB"/>
    <w:rsid w:val="00511EBA"/>
    <w:rsid w:val="00556E8E"/>
    <w:rsid w:val="005652D8"/>
    <w:rsid w:val="005654C9"/>
    <w:rsid w:val="005A20B8"/>
    <w:rsid w:val="005E34AC"/>
    <w:rsid w:val="005E6FA8"/>
    <w:rsid w:val="0063059E"/>
    <w:rsid w:val="006662D2"/>
    <w:rsid w:val="0067571D"/>
    <w:rsid w:val="00687CFB"/>
    <w:rsid w:val="00691C7D"/>
    <w:rsid w:val="00696B6E"/>
    <w:rsid w:val="006A5F0E"/>
    <w:rsid w:val="006C28FD"/>
    <w:rsid w:val="006E4571"/>
    <w:rsid w:val="00732B05"/>
    <w:rsid w:val="00750749"/>
    <w:rsid w:val="007718C6"/>
    <w:rsid w:val="008045C5"/>
    <w:rsid w:val="00835F7E"/>
    <w:rsid w:val="00854E1C"/>
    <w:rsid w:val="00866BB6"/>
    <w:rsid w:val="00872D54"/>
    <w:rsid w:val="008A041C"/>
    <w:rsid w:val="008C5BB3"/>
    <w:rsid w:val="008D51A4"/>
    <w:rsid w:val="009075D1"/>
    <w:rsid w:val="0091701B"/>
    <w:rsid w:val="009409BC"/>
    <w:rsid w:val="009802DA"/>
    <w:rsid w:val="0099712D"/>
    <w:rsid w:val="009E70CA"/>
    <w:rsid w:val="00A67EC5"/>
    <w:rsid w:val="00A92139"/>
    <w:rsid w:val="00A92603"/>
    <w:rsid w:val="00A941AF"/>
    <w:rsid w:val="00AB10DB"/>
    <w:rsid w:val="00AC4F31"/>
    <w:rsid w:val="00AF1F6A"/>
    <w:rsid w:val="00AF4A6D"/>
    <w:rsid w:val="00AF634D"/>
    <w:rsid w:val="00B22D6C"/>
    <w:rsid w:val="00B43C8B"/>
    <w:rsid w:val="00B575EC"/>
    <w:rsid w:val="00B96348"/>
    <w:rsid w:val="00BA6149"/>
    <w:rsid w:val="00BA66C3"/>
    <w:rsid w:val="00BE13A2"/>
    <w:rsid w:val="00C25FED"/>
    <w:rsid w:val="00C5321D"/>
    <w:rsid w:val="00C5561E"/>
    <w:rsid w:val="00C81107"/>
    <w:rsid w:val="00CB16D2"/>
    <w:rsid w:val="00CD05DC"/>
    <w:rsid w:val="00CD3C7B"/>
    <w:rsid w:val="00CD5B0D"/>
    <w:rsid w:val="00D14845"/>
    <w:rsid w:val="00D210C5"/>
    <w:rsid w:val="00D36DFA"/>
    <w:rsid w:val="00D50E52"/>
    <w:rsid w:val="00D84F30"/>
    <w:rsid w:val="00D95FC8"/>
    <w:rsid w:val="00DA5988"/>
    <w:rsid w:val="00DB2B13"/>
    <w:rsid w:val="00DB3723"/>
    <w:rsid w:val="00DC1831"/>
    <w:rsid w:val="00E3286D"/>
    <w:rsid w:val="00E413DD"/>
    <w:rsid w:val="00E425E2"/>
    <w:rsid w:val="00E607FB"/>
    <w:rsid w:val="00E740DD"/>
    <w:rsid w:val="00E740DF"/>
    <w:rsid w:val="00EB3134"/>
    <w:rsid w:val="00ED7BEE"/>
    <w:rsid w:val="00EF5B43"/>
    <w:rsid w:val="00F40180"/>
    <w:rsid w:val="00F53FDC"/>
    <w:rsid w:val="00FA3EB3"/>
    <w:rsid w:val="00FB5415"/>
    <w:rsid w:val="00FD35A6"/>
    <w:rsid w:val="00FF33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7DD8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5A6"/>
  </w:style>
  <w:style w:type="paragraph" w:styleId="Titre1">
    <w:name w:val="heading 1"/>
    <w:basedOn w:val="Normal"/>
    <w:next w:val="Normal"/>
    <w:link w:val="Titre1Car"/>
    <w:uiPriority w:val="9"/>
    <w:qFormat/>
    <w:rsid w:val="00F53FDC"/>
    <w:pPr>
      <w:keepNext/>
      <w:keepLines/>
      <w:spacing w:before="240" w:after="0"/>
      <w:outlineLvl w:val="0"/>
    </w:pPr>
    <w:rPr>
      <w:rFonts w:asciiTheme="majorHAnsi" w:eastAsiaTheme="majorEastAsia" w:hAnsiTheme="majorHAnsi" w:cstheme="majorBidi"/>
      <w:b/>
      <w:color w:val="1F497D" w:themeColor="text2"/>
      <w:sz w:val="32"/>
      <w:szCs w:val="32"/>
    </w:rPr>
  </w:style>
  <w:style w:type="paragraph" w:styleId="Titre2">
    <w:name w:val="heading 2"/>
    <w:basedOn w:val="Normal"/>
    <w:next w:val="Normal"/>
    <w:link w:val="Titre2Car"/>
    <w:uiPriority w:val="9"/>
    <w:semiHidden/>
    <w:qFormat/>
    <w:rsid w:val="00AB10DB"/>
    <w:pPr>
      <w:keepNext/>
      <w:keepLines/>
      <w:spacing w:before="40" w:after="0"/>
      <w:outlineLvl w:val="1"/>
    </w:pPr>
    <w:rPr>
      <w:rFonts w:asciiTheme="majorHAnsi" w:eastAsiaTheme="majorEastAsia" w:hAnsiTheme="majorHAnsi" w:cstheme="majorBidi"/>
      <w:color w:val="DAD08B"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rsid w:val="001A0130"/>
    <w:pPr>
      <w:tabs>
        <w:tab w:val="center" w:pos="4680"/>
        <w:tab w:val="right" w:pos="9360"/>
      </w:tabs>
      <w:spacing w:after="0" w:line="240" w:lineRule="auto"/>
    </w:pPr>
  </w:style>
  <w:style w:type="character" w:customStyle="1" w:styleId="En-tteCar">
    <w:name w:val="En-tête Car"/>
    <w:basedOn w:val="Policepardfaut"/>
    <w:link w:val="En-tte"/>
    <w:uiPriority w:val="99"/>
    <w:semiHidden/>
    <w:rsid w:val="00CB16D2"/>
  </w:style>
  <w:style w:type="paragraph" w:styleId="Pieddepage">
    <w:name w:val="footer"/>
    <w:basedOn w:val="Normal"/>
    <w:link w:val="PieddepageCar"/>
    <w:uiPriority w:val="99"/>
    <w:rsid w:val="001A0130"/>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CB16D2"/>
  </w:style>
  <w:style w:type="paragraph" w:styleId="NormalWeb">
    <w:name w:val="Normal (Web)"/>
    <w:basedOn w:val="Normal"/>
    <w:uiPriority w:val="99"/>
    <w:semiHidden/>
    <w:rsid w:val="001A0130"/>
    <w:pPr>
      <w:spacing w:before="100" w:beforeAutospacing="1" w:after="100" w:afterAutospacing="1" w:line="240" w:lineRule="auto"/>
    </w:pPr>
    <w:rPr>
      <w:rFonts w:ascii="Times New Roman" w:eastAsiaTheme="minorEastAsia" w:hAnsi="Times New Roman" w:cs="Times New Roman"/>
      <w:sz w:val="24"/>
      <w:szCs w:val="24"/>
    </w:rPr>
  </w:style>
  <w:style w:type="paragraph" w:styleId="Paragraphedeliste">
    <w:name w:val="List Paragraph"/>
    <w:basedOn w:val="Normal"/>
    <w:uiPriority w:val="34"/>
    <w:semiHidden/>
    <w:qFormat/>
    <w:rsid w:val="001A0130"/>
    <w:pPr>
      <w:spacing w:after="0" w:line="240" w:lineRule="auto"/>
      <w:ind w:left="720"/>
      <w:contextualSpacing/>
    </w:pPr>
    <w:rPr>
      <w:rFonts w:ascii="Times New Roman" w:eastAsiaTheme="minorEastAsia" w:hAnsi="Times New Roman" w:cs="Times New Roman"/>
      <w:sz w:val="24"/>
      <w:szCs w:val="24"/>
    </w:rPr>
  </w:style>
  <w:style w:type="table" w:styleId="Grilledutableau">
    <w:name w:val="Table Grid"/>
    <w:basedOn w:val="TableauNormal"/>
    <w:uiPriority w:val="39"/>
    <w:rsid w:val="00E3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Web"/>
    <w:next w:val="Normal"/>
    <w:link w:val="TitreCar"/>
    <w:uiPriority w:val="10"/>
    <w:qFormat/>
    <w:rsid w:val="00E3286D"/>
    <w:pPr>
      <w:spacing w:before="0" w:beforeAutospacing="0" w:after="0" w:afterAutospacing="0" w:line="560" w:lineRule="exact"/>
    </w:pPr>
    <w:rPr>
      <w:rFonts w:ascii="Constantia" w:eastAsia="Times New Roman" w:hAnsi="Constantia"/>
      <w:b/>
      <w:bCs/>
      <w:color w:val="FFFFFF"/>
      <w:sz w:val="60"/>
      <w:szCs w:val="60"/>
    </w:rPr>
  </w:style>
  <w:style w:type="character" w:customStyle="1" w:styleId="TitreCar">
    <w:name w:val="Titre Car"/>
    <w:basedOn w:val="Policepardfaut"/>
    <w:link w:val="Titre"/>
    <w:uiPriority w:val="10"/>
    <w:rsid w:val="00E3286D"/>
    <w:rPr>
      <w:rFonts w:ascii="Constantia" w:eastAsia="Times New Roman" w:hAnsi="Constantia" w:cs="Times New Roman"/>
      <w:b/>
      <w:bCs/>
      <w:color w:val="FFFFFF"/>
      <w:sz w:val="60"/>
      <w:szCs w:val="60"/>
    </w:rPr>
  </w:style>
  <w:style w:type="character" w:styleId="Textedelespacerserv">
    <w:name w:val="Placeholder Text"/>
    <w:basedOn w:val="Policepardfaut"/>
    <w:uiPriority w:val="99"/>
    <w:semiHidden/>
    <w:rsid w:val="00E3286D"/>
    <w:rPr>
      <w:color w:val="808080"/>
    </w:rPr>
  </w:style>
  <w:style w:type="paragraph" w:styleId="Listenumros">
    <w:name w:val="List Number"/>
    <w:basedOn w:val="Normal"/>
    <w:uiPriority w:val="99"/>
    <w:rsid w:val="004F0368"/>
    <w:pPr>
      <w:numPr>
        <w:numId w:val="1"/>
      </w:numPr>
    </w:pPr>
    <w:rPr>
      <w:sz w:val="18"/>
      <w:lang w:val="en-ZA"/>
    </w:rPr>
  </w:style>
  <w:style w:type="character" w:styleId="Accentuation">
    <w:name w:val="Emphasis"/>
    <w:basedOn w:val="Policepardfaut"/>
    <w:uiPriority w:val="20"/>
    <w:qFormat/>
    <w:rsid w:val="00FA3EB3"/>
    <w:rPr>
      <w:rFonts w:asciiTheme="minorHAnsi" w:hAnsiTheme="minorHAnsi"/>
      <w:b w:val="0"/>
      <w:i w:val="0"/>
      <w:iCs/>
      <w:caps w:val="0"/>
      <w:smallCaps w:val="0"/>
    </w:rPr>
  </w:style>
  <w:style w:type="paragraph" w:customStyle="1" w:styleId="Champ">
    <w:name w:val="Champ"/>
    <w:basedOn w:val="Normal"/>
    <w:qFormat/>
    <w:rsid w:val="00232876"/>
    <w:pPr>
      <w:spacing w:after="0" w:line="216" w:lineRule="auto"/>
    </w:pPr>
    <w:rPr>
      <w:i/>
      <w:sz w:val="16"/>
    </w:rPr>
  </w:style>
  <w:style w:type="paragraph" w:styleId="Signature">
    <w:name w:val="Signature"/>
    <w:basedOn w:val="Normal"/>
    <w:link w:val="SignatureCar"/>
    <w:uiPriority w:val="99"/>
    <w:rsid w:val="00CB16D2"/>
    <w:pPr>
      <w:spacing w:after="0" w:line="240" w:lineRule="auto"/>
      <w:ind w:left="4320"/>
      <w:jc w:val="right"/>
    </w:pPr>
    <w:rPr>
      <w:sz w:val="18"/>
    </w:rPr>
  </w:style>
  <w:style w:type="character" w:customStyle="1" w:styleId="SignatureCar">
    <w:name w:val="Signature Car"/>
    <w:basedOn w:val="Policepardfaut"/>
    <w:link w:val="Signature"/>
    <w:uiPriority w:val="99"/>
    <w:rsid w:val="00CB16D2"/>
    <w:rPr>
      <w:sz w:val="18"/>
    </w:rPr>
  </w:style>
  <w:style w:type="paragraph" w:styleId="Sansinterligne">
    <w:name w:val="No Spacing"/>
    <w:uiPriority w:val="1"/>
    <w:qFormat/>
    <w:rsid w:val="00696B6E"/>
    <w:pPr>
      <w:spacing w:after="0" w:line="240" w:lineRule="auto"/>
    </w:pPr>
  </w:style>
  <w:style w:type="character" w:customStyle="1" w:styleId="Titre1Car">
    <w:name w:val="Titre 1 Car"/>
    <w:basedOn w:val="Policepardfaut"/>
    <w:link w:val="Titre1"/>
    <w:uiPriority w:val="9"/>
    <w:rsid w:val="00F53FDC"/>
    <w:rPr>
      <w:rFonts w:asciiTheme="majorHAnsi" w:eastAsiaTheme="majorEastAsia" w:hAnsiTheme="majorHAnsi" w:cstheme="majorBidi"/>
      <w:b/>
      <w:color w:val="1F497D" w:themeColor="text2"/>
      <w:sz w:val="32"/>
      <w:szCs w:val="32"/>
    </w:rPr>
  </w:style>
  <w:style w:type="paragraph" w:customStyle="1" w:styleId="tiquettes">
    <w:name w:val="Étiquettes"/>
    <w:basedOn w:val="Normal"/>
    <w:qFormat/>
    <w:rsid w:val="00FD35A6"/>
    <w:pPr>
      <w:spacing w:after="0"/>
    </w:pPr>
    <w:rPr>
      <w:sz w:val="18"/>
    </w:rPr>
  </w:style>
  <w:style w:type="table" w:customStyle="1" w:styleId="Heuresdouverture">
    <w:name w:val="Heures d’ouverture"/>
    <w:basedOn w:val="TableauNormal"/>
    <w:uiPriority w:val="99"/>
    <w:rsid w:val="00FD35A6"/>
    <w:pPr>
      <w:spacing w:after="0" w:line="240" w:lineRule="auto"/>
    </w:pPr>
    <w:tblPr>
      <w:tblCellMar>
        <w:left w:w="216" w:type="dxa"/>
        <w:right w:w="216" w:type="dxa"/>
      </w:tblCellMar>
    </w:tblPr>
    <w:tcPr>
      <w:vAlign w:val="bottom"/>
    </w:tcPr>
    <w:tblStylePr w:type="firstRow">
      <w:pPr>
        <w:jc w:val="center"/>
      </w:pPr>
      <w:rPr>
        <w:b/>
      </w:rPr>
      <w:tblPr/>
      <w:tcPr>
        <w:vAlign w:val="top"/>
      </w:tcPr>
    </w:tblStylePr>
  </w:style>
  <w:style w:type="paragraph" w:styleId="Textedebulles">
    <w:name w:val="Balloon Text"/>
    <w:basedOn w:val="Normal"/>
    <w:link w:val="TextedebullesCar"/>
    <w:uiPriority w:val="99"/>
    <w:semiHidden/>
    <w:unhideWhenUsed/>
    <w:rsid w:val="009075D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075D1"/>
    <w:rPr>
      <w:rFonts w:ascii="Segoe UI" w:hAnsi="Segoe UI" w:cs="Segoe UI"/>
      <w:sz w:val="18"/>
      <w:szCs w:val="18"/>
    </w:rPr>
  </w:style>
  <w:style w:type="character" w:customStyle="1" w:styleId="Titre2Car">
    <w:name w:val="Titre 2 Car"/>
    <w:basedOn w:val="Policepardfaut"/>
    <w:link w:val="Titre2"/>
    <w:uiPriority w:val="9"/>
    <w:semiHidden/>
    <w:rsid w:val="00AB10DB"/>
    <w:rPr>
      <w:rFonts w:asciiTheme="majorHAnsi" w:eastAsiaTheme="majorEastAsia" w:hAnsiTheme="majorHAnsi" w:cstheme="majorBidi"/>
      <w:color w:val="DAD08B"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8939041">
      <w:bodyDiv w:val="1"/>
      <w:marLeft w:val="0"/>
      <w:marRight w:val="0"/>
      <w:marTop w:val="0"/>
      <w:marBottom w:val="0"/>
      <w:divBdr>
        <w:top w:val="none" w:sz="0" w:space="0" w:color="auto"/>
        <w:left w:val="none" w:sz="0" w:space="0" w:color="auto"/>
        <w:bottom w:val="none" w:sz="0" w:space="0" w:color="auto"/>
        <w:right w:val="none" w:sz="0" w:space="0" w:color="auto"/>
      </w:divBdr>
      <w:divsChild>
        <w:div w:id="13059360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5434681">
              <w:marLeft w:val="0"/>
              <w:marRight w:val="0"/>
              <w:marTop w:val="0"/>
              <w:marBottom w:val="0"/>
              <w:divBdr>
                <w:top w:val="none" w:sz="0" w:space="0" w:color="auto"/>
                <w:left w:val="none" w:sz="0" w:space="0" w:color="auto"/>
                <w:bottom w:val="none" w:sz="0" w:space="0" w:color="auto"/>
                <w:right w:val="none" w:sz="0" w:space="0" w:color="auto"/>
              </w:divBdr>
              <w:divsChild>
                <w:div w:id="165910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8E3AAFB02FC6C4A83B51BEFA6F1FED5"/>
        <w:category>
          <w:name w:val="Général"/>
          <w:gallery w:val="placeholder"/>
        </w:category>
        <w:types>
          <w:type w:val="bbPlcHdr"/>
        </w:types>
        <w:behaviors>
          <w:behavior w:val="content"/>
        </w:behaviors>
        <w:guid w:val="{FE990F10-CA51-7348-B7B8-053D31871AF2}"/>
      </w:docPartPr>
      <w:docPartBody>
        <w:p w:rsidR="0069492E" w:rsidRDefault="00D77F61" w:rsidP="00D77F61">
          <w:pPr>
            <w:pStyle w:val="D8E3AAFB02FC6C4A83B51BEFA6F1FED5"/>
          </w:pPr>
          <w:r w:rsidRPr="00FF3323">
            <w:rPr>
              <w:lang w:bidi="fr-FR"/>
            </w:rPr>
            <w:t>Signature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arianne">
    <w:altName w:val="Calibri"/>
    <w:panose1 w:val="00000000000000000000"/>
    <w:charset w:val="00"/>
    <w:family w:val="auto"/>
    <w:notTrueType/>
    <w:pitch w:val="variable"/>
    <w:sig w:usb0="0000000F"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venir Black">
    <w:altName w:val="Calibri"/>
    <w:charset w:val="4D"/>
    <w:family w:val="swiss"/>
    <w:pitch w:val="variable"/>
    <w:sig w:usb0="800000AF" w:usb1="5000204A" w:usb2="00000000" w:usb3="00000000" w:csb0="0000009B"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FF5"/>
    <w:rsid w:val="00096F6C"/>
    <w:rsid w:val="000F5388"/>
    <w:rsid w:val="001A5FBC"/>
    <w:rsid w:val="001A7A5E"/>
    <w:rsid w:val="00217456"/>
    <w:rsid w:val="00244042"/>
    <w:rsid w:val="00355C3A"/>
    <w:rsid w:val="00386AE4"/>
    <w:rsid w:val="00594360"/>
    <w:rsid w:val="0069492E"/>
    <w:rsid w:val="00726062"/>
    <w:rsid w:val="00866FF5"/>
    <w:rsid w:val="00940B53"/>
    <w:rsid w:val="0095161E"/>
    <w:rsid w:val="00CF155B"/>
    <w:rsid w:val="00D4139E"/>
    <w:rsid w:val="00D67A80"/>
    <w:rsid w:val="00D77F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866FF5"/>
    <w:rPr>
      <w:rFonts w:asciiTheme="minorHAnsi" w:hAnsiTheme="minorHAnsi"/>
      <w:b w:val="0"/>
      <w:i w:val="0"/>
      <w:iCs/>
      <w:caps w:val="0"/>
      <w:smallCaps w:val="0"/>
    </w:rPr>
  </w:style>
  <w:style w:type="paragraph" w:customStyle="1" w:styleId="D8E3AAFB02FC6C4A83B51BEFA6F1FED5">
    <w:name w:val="D8E3AAFB02FC6C4A83B51BEFA6F1FED5"/>
    <w:rsid w:val="00D77F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usiness Theme to use">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Custom 53">
      <a:majorFont>
        <a:latin typeface="Franklin Gothic Book"/>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CDE5E4C7-05C3-9947-AC7D-32A302777846}">
  <ds:schemaRefs>
    <ds:schemaRef ds:uri="http://schemas.openxmlformats.org/officeDocument/2006/bibliography"/>
  </ds:schemaRefs>
</ds:datastoreItem>
</file>

<file path=customXml/itemProps2.xml><?xml version="1.0" encoding="utf-8"?>
<ds:datastoreItem xmlns:ds="http://schemas.openxmlformats.org/officeDocument/2006/customXml" ds:itemID="{5C8FD774-1B5E-437E-BA97-7C2A38EA27E6}">
  <ds:schemaRefs>
    <ds:schemaRef ds:uri="http://schemas.microsoft.com/sharepoint/v3/contenttype/forms"/>
  </ds:schemaRefs>
</ds:datastoreItem>
</file>

<file path=customXml/itemProps3.xml><?xml version="1.0" encoding="utf-8"?>
<ds:datastoreItem xmlns:ds="http://schemas.openxmlformats.org/officeDocument/2006/customXml" ds:itemID="{BD0A489A-9285-41C3-9CE8-3D353681C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CCD373B-0576-4E44-A284-0B50CBA69FE3}">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1532</Words>
  <Characters>8431</Characters>
  <Application>Microsoft Office Word</Application>
  <DocSecurity>0</DocSecurity>
  <Lines>70</Lines>
  <Paragraphs>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2022-05-04T14:17:00Z</dcterms:created>
  <dcterms:modified xsi:type="dcterms:W3CDTF">2022-05-04T14:17:00Z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